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e239" w14:textId="e55e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Карасайского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Карасайского района Алматинской области от 24 декабря 2012 года N 14-3. Зарегистрировано Департаментом юстиции Алматинской области 28 декабря 2012 года N 2276. Утратило силу решением Карасайского районного маслихата Алматинской области от 06 августа 2014 года № 33-7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Карасайского районного маслихата Алматинской области от 06.08.2014 № 33-7.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документе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реализации самоуправлении в Республике Казахстан" от 23 января 2001 года,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- 14102322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- 6763445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- 81212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- 871408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- 6386257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– 3078752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– 3307505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- 15191240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-1130533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профицит) бюджета – 1130533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Карасайского района Алматинской области от 06.03.2012 </w:t>
      </w:r>
      <w:r>
        <w:rPr>
          <w:rFonts w:ascii="Times New Roman"/>
          <w:b w:val="false"/>
          <w:i w:val="false"/>
          <w:color w:val="000000"/>
          <w:sz w:val="28"/>
        </w:rPr>
        <w:t>N 16-3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05.06.2013 </w:t>
      </w:r>
      <w:r>
        <w:rPr>
          <w:rFonts w:ascii="Times New Roman"/>
          <w:b w:val="false"/>
          <w:i w:val="false"/>
          <w:color w:val="000000"/>
          <w:sz w:val="28"/>
        </w:rPr>
        <w:t>N 19-3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05.07.2013 </w:t>
      </w:r>
      <w:r>
        <w:rPr>
          <w:rFonts w:ascii="Times New Roman"/>
          <w:b w:val="false"/>
          <w:i w:val="false"/>
          <w:color w:val="000000"/>
          <w:sz w:val="28"/>
        </w:rPr>
        <w:t>N 21-3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20.08.2013 </w:t>
      </w:r>
      <w:r>
        <w:rPr>
          <w:rFonts w:ascii="Times New Roman"/>
          <w:b w:val="false"/>
          <w:i w:val="false"/>
          <w:color w:val="000000"/>
          <w:sz w:val="28"/>
        </w:rPr>
        <w:t>N 22-4</w:t>
      </w:r>
      <w:r>
        <w:rPr>
          <w:rFonts w:ascii="Times New Roman"/>
          <w:b w:val="false"/>
          <w:i w:val="false"/>
          <w:color w:val="ff0000"/>
          <w:sz w:val="28"/>
        </w:rPr>
        <w:t xml:space="preserve">; 30.09.2013 </w:t>
      </w:r>
      <w:r>
        <w:rPr>
          <w:rFonts w:ascii="Times New Roman"/>
          <w:b w:val="false"/>
          <w:i w:val="false"/>
          <w:color w:val="000000"/>
          <w:sz w:val="28"/>
        </w:rPr>
        <w:t>N 23-3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11.11.2013 </w:t>
      </w:r>
      <w:r>
        <w:rPr>
          <w:rFonts w:ascii="Times New Roman"/>
          <w:b w:val="false"/>
          <w:i w:val="false"/>
          <w:color w:val="000000"/>
          <w:sz w:val="28"/>
        </w:rPr>
        <w:t>N 24-3</w:t>
      </w:r>
      <w:r>
        <w:rPr>
          <w:rFonts w:ascii="Times New Roman"/>
          <w:b w:val="false"/>
          <w:i w:val="false"/>
          <w:color w:val="ff0000"/>
          <w:sz w:val="28"/>
        </w:rPr>
        <w:t xml:space="preserve">; 09.12.2013 </w:t>
      </w:r>
      <w:r>
        <w:rPr>
          <w:rFonts w:ascii="Times New Roman"/>
          <w:b w:val="false"/>
          <w:i w:val="false"/>
          <w:color w:val="000000"/>
          <w:sz w:val="28"/>
        </w:rPr>
        <w:t>N 25-3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2013 год в сумме 15427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бюджетных программ не подлежащих секвестру в процессе исполнения районного бюджета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"По формированию бюджета, финансов, социально - экономического развития, рыночной структуры, экономики и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районного маслихата           К. Турысбеков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района                        Азат Нурхасенович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декабря 2012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24 декабря N 14-3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Карасайского района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1 в редакции решения маслихата Карасайского района Алматинской области от 09.12.2013 </w:t>
      </w:r>
      <w:r>
        <w:rPr>
          <w:rFonts w:ascii="Times New Roman"/>
          <w:b w:val="false"/>
          <w:i w:val="false"/>
          <w:color w:val="ff0000"/>
          <w:sz w:val="28"/>
        </w:rPr>
        <w:t>N 25-3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621"/>
        <w:gridCol w:w="558"/>
        <w:gridCol w:w="9101"/>
        <w:gridCol w:w="224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14102322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6763445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2191997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1480330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1299719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180611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117948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лесного фонда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территорий,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оздоровительного, рекреационного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назначения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3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59905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586268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534304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4430316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4261870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111093</w:t>
            </w:r>
          </w:p>
        </w:tc>
      </w:tr>
      <w:tr>
        <w:trPr>
          <w:trHeight w:val="7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Водка,произведенная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449514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Крепкие ликероводочные изделия с объемной 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этилового спирта от 30 до 60 процентов,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на территорий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 (кроме коньяка, бренди,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произведенного из коньячного спирта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 производства) 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бренди, произведенные из коньячного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спирта отечественного производства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180977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3335723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объемной долей этилового спирта от 12 до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процентов, произведенные на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розницу, а также 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64792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7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140036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видами деятельности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представительств, а также их перерегистрацию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10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10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96241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на объектах стационарного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областного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проходящих через территорий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сел, поселков, и сельских округов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23157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23157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139382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139382</w:t>
            </w:r>
          </w:p>
        </w:tc>
      </w:tr>
      <w:tr>
        <w:trPr>
          <w:trHeight w:val="27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исковых заявлений, заявлений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искового производства,заявлений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вынесении 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исполнительных листов на принудительное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решении третейских (арбитражных)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и иностранных судов,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повторной выдаче копий 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 документов,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11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 же за выдачу гражданам справок 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 свидетельств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изменением,дополнением и восстановлением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7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 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7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территорий РК визы к паспортам иностранцев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лиц без гражданства или заменяющим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на право выезда из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въезда в Республику 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7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 о приобретений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Республики, восстановление гражданства Республики Казахстан и прекращении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10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взимаемые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 охотника и его ежегодную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8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(за 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 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7,5 Дж и калибра до 4,5 мм включительно)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 выдачу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вывоз из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оружия и патронов к нему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</w:t>
            </w:r>
          </w:p>
        </w:tc>
      </w:tr>
      <w:tr>
        <w:trPr>
          <w:trHeight w:val="7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значения), за исключением доходов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 государственного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управлений акимов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поселка, сельского 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 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доходов от аренды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находящегося в управлений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49481</w:t>
            </w:r>
          </w:p>
        </w:tc>
      </w:tr>
      <w:tr>
        <w:trPr>
          <w:trHeight w:val="14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49481</w:t>
            </w:r>
          </w:p>
        </w:tc>
      </w:tr>
      <w:tr>
        <w:trPr>
          <w:trHeight w:val="12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34791</w:t>
            </w:r>
          </w:p>
        </w:tc>
      </w:tr>
      <w:tr>
        <w:trPr>
          <w:trHeight w:val="7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штрафов, пеней, санкций, взысканий, налагаемых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акимами городов районного значения, сел,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поселков, сельских округов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871408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871408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871408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871408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6386257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6386257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6386257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3078752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3307505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88"/>
        <w:gridCol w:w="683"/>
        <w:gridCol w:w="703"/>
        <w:gridCol w:w="8135"/>
        <w:gridCol w:w="223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15191240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370783</w:t>
            </w:r>
          </w:p>
        </w:tc>
      </w:tr>
      <w:tr>
        <w:trPr>
          <w:trHeight w:val="1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328721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</w:t>
            </w:r>
          </w:p>
        </w:tc>
      </w:tr>
      <w:tr>
        <w:trPr>
          <w:trHeight w:val="10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91392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82022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10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225460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аула, аульного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200102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25358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</w:t>
            </w:r>
          </w:p>
        </w:tc>
      </w:tr>
      <w:tr>
        <w:trPr>
          <w:trHeight w:val="6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6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259884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8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258485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258485</w:t>
            </w:r>
          </w:p>
        </w:tc>
      </w:tr>
      <w:tr>
        <w:trPr>
          <w:trHeight w:val="10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258485</w:t>
            </w:r>
          </w:p>
        </w:tc>
      </w:tr>
      <w:tr>
        <w:trPr>
          <w:trHeight w:val="10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</w:p>
        </w:tc>
      </w:tr>
      <w:tr>
        <w:trPr>
          <w:trHeight w:val="10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8855795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319446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319446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129592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189854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5731390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</w:p>
        </w:tc>
      </w:tr>
      <w:tr>
        <w:trPr>
          <w:trHeight w:val="10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5670166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5662469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2791853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609328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19187</w:t>
            </w:r>
          </w:p>
        </w:tc>
      </w:tr>
      <w:tr>
        <w:trPr>
          <w:trHeight w:val="6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 масштаба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5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41452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379955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2182525</w:t>
            </w:r>
          </w:p>
        </w:tc>
      </w:tr>
      <w:tr>
        <w:trPr>
          <w:trHeight w:val="6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2182525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210453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177644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177644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37049</w:t>
            </w:r>
          </w:p>
        </w:tc>
      </w:tr>
      <w:tr>
        <w:trPr>
          <w:trHeight w:val="9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11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35693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34826</w:t>
            </w:r>
          </w:p>
        </w:tc>
      </w:tr>
      <w:tr>
        <w:trPr>
          <w:trHeight w:val="6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32809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32809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30662</w:t>
            </w:r>
          </w:p>
        </w:tc>
      </w:tr>
      <w:tr>
        <w:trPr>
          <w:trHeight w:val="1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2945501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2337129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1213201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1213201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1008347</w:t>
            </w:r>
          </w:p>
        </w:tc>
      </w:tr>
      <w:tr>
        <w:trPr>
          <w:trHeight w:val="11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517582</w:t>
            </w:r>
          </w:p>
        </w:tc>
      </w:tr>
      <w:tr>
        <w:trPr>
          <w:trHeight w:val="11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490765</w:t>
            </w:r>
          </w:p>
        </w:tc>
      </w:tr>
      <w:tr>
        <w:trPr>
          <w:trHeight w:val="10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115581</w:t>
            </w:r>
          </w:p>
        </w:tc>
      </w:tr>
      <w:tr>
        <w:trPr>
          <w:trHeight w:val="8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карта занятости 2020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398736</w:t>
            </w:r>
          </w:p>
        </w:tc>
      </w:tr>
      <w:tr>
        <w:trPr>
          <w:trHeight w:val="10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391567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386767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209636</w:t>
            </w:r>
          </w:p>
        </w:tc>
      </w:tr>
      <w:tr>
        <w:trPr>
          <w:trHeight w:val="10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209636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62229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129062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347890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59193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59193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59193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230516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230516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225016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31619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31619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10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26562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</w:t>
            </w:r>
          </w:p>
        </w:tc>
      </w:tr>
      <w:tr>
        <w:trPr>
          <w:trHeight w:val="10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 культуры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мероприятия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11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</w:t>
            </w:r>
          </w:p>
        </w:tc>
      </w:tr>
      <w:tr>
        <w:trPr>
          <w:trHeight w:val="6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86432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37271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</w:tr>
      <w:tr>
        <w:trPr>
          <w:trHeight w:val="10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</w:t>
            </w:r>
          </w:p>
        </w:tc>
      </w:tr>
      <w:tr>
        <w:trPr>
          <w:trHeight w:val="10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 зонированию земель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11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8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10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568155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565807</w:t>
            </w:r>
          </w:p>
        </w:tc>
      </w:tr>
      <w:tr>
        <w:trPr>
          <w:trHeight w:val="9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565807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263688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302119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9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6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240076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10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234757</w:t>
            </w:r>
          </w:p>
        </w:tc>
      </w:tr>
      <w:tr>
        <w:trPr>
          <w:trHeight w:val="10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115941</w:t>
            </w:r>
          </w:p>
        </w:tc>
      </w:tr>
      <w:tr>
        <w:trPr>
          <w:trHeight w:val="11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"Развитие регионов"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115941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60427</w:t>
            </w:r>
          </w:p>
        </w:tc>
      </w:tr>
      <w:tr>
        <w:trPr>
          <w:trHeight w:val="8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60427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10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8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</w:t>
            </w:r>
          </w:p>
        </w:tc>
      </w:tr>
      <w:tr>
        <w:trPr>
          <w:trHeight w:val="10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1270000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172493</w:t>
            </w:r>
          </w:p>
        </w:tc>
      </w:tr>
      <w:tr>
        <w:trPr>
          <w:trHeight w:val="8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выделенных из местного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41615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14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661"/>
        <w:gridCol w:w="655"/>
        <w:gridCol w:w="8944"/>
        <w:gridCol w:w="224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3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7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33"/>
        <w:gridCol w:w="591"/>
        <w:gridCol w:w="9075"/>
        <w:gridCol w:w="22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811"/>
        <w:gridCol w:w="786"/>
        <w:gridCol w:w="8611"/>
        <w:gridCol w:w="229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-1130533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1130533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317671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317671</w:t>
            </w:r>
          </w:p>
        </w:tc>
      </w:tr>
      <w:tr>
        <w:trPr>
          <w:trHeight w:val="4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317671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 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317671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985390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985390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985390</w:t>
            </w:r>
          </w:p>
        </w:tc>
      </w:tr>
      <w:tr>
        <w:trPr>
          <w:trHeight w:val="4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985390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24 декабря N 14-3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Карасайского района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86"/>
        <w:gridCol w:w="628"/>
        <w:gridCol w:w="617"/>
        <w:gridCol w:w="8649"/>
        <w:gridCol w:w="222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18916286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7011808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1625952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1055405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индивидуальных предпринимателей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1004719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50686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102909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4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7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64205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461436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юридических лиц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42424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физических лиц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419012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5211985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5060733</w:t>
            </w:r>
          </w:p>
        </w:tc>
      </w:tr>
      <w:tr>
        <w:trPr>
          <w:trHeight w:val="6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110593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Водка,произведенная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279514</w:t>
            </w:r>
          </w:p>
        </w:tc>
      </w:tr>
      <w:tr>
        <w:trPr>
          <w:trHeight w:val="6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бренди, произведенные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коньячного спирта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170977</w:t>
            </w:r>
          </w:p>
        </w:tc>
      </w:tr>
      <w:tr>
        <w:trPr>
          <w:trHeight w:val="7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4410251</w:t>
            </w:r>
          </w:p>
        </w:tc>
      </w:tr>
      <w:tr>
        <w:trPr>
          <w:trHeight w:val="13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розницу,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47792</w:t>
            </w:r>
          </w:p>
        </w:tc>
      </w:tr>
      <w:tr>
        <w:trPr>
          <w:trHeight w:val="13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116660</w:t>
            </w:r>
          </w:p>
        </w:tc>
      </w:tr>
      <w:tr>
        <w:trPr>
          <w:trHeight w:val="7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9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перерегистрацию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10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10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 имущество и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ним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75815</w:t>
            </w:r>
          </w:p>
        </w:tc>
      </w:tr>
      <w:tr>
        <w:trPr>
          <w:trHeight w:val="13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в после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местного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15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173871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173871</w:t>
            </w:r>
          </w:p>
        </w:tc>
      </w:tr>
      <w:tr>
        <w:trPr>
          <w:trHeight w:val="45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вынесении судебного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листа,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повторной выдаче копий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19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 же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справок 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</w:t>
            </w:r>
          </w:p>
        </w:tc>
      </w:tr>
      <w:tr>
        <w:trPr>
          <w:trHeight w:val="10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границу на постоянное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приглашение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лиц из других государств,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 же за внесение изменений в эти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1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территорий РК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на право выезда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въезда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18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Республики,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7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физических и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 сигнального,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снаряженных слезоточивыми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 не более 7,5 Дж и калибра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4,5 мм включительно)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8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из Республики Казахстан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патронов к нему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117257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9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9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21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26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организаций нефтяного сектора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6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7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местный бюджет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600366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600366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600366</w:t>
            </w:r>
          </w:p>
        </w:tc>
      </w:tr>
      <w:tr>
        <w:trPr>
          <w:trHeight w:val="7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600366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11186855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11186855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11186855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6508857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4677998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96"/>
        <w:gridCol w:w="719"/>
        <w:gridCol w:w="851"/>
        <w:gridCol w:w="8324"/>
        <w:gridCol w:w="228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18916286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300810</w:t>
            </w:r>
          </w:p>
        </w:tc>
      </w:tr>
      <w:tr>
        <w:trPr>
          <w:trHeight w:val="10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268139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</w:p>
        </w:tc>
      </w:tr>
      <w:tr>
        <w:trPr>
          <w:trHeight w:val="10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</w:t>
            </w:r>
          </w:p>
        </w:tc>
      </w:tr>
      <w:tr>
        <w:trPr>
          <w:trHeight w:val="7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74992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73542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11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182176</w:t>
            </w:r>
          </w:p>
        </w:tc>
      </w:tr>
      <w:tr>
        <w:trPr>
          <w:trHeight w:val="14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180176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16817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16817</w:t>
            </w:r>
          </w:p>
        </w:tc>
      </w:tr>
      <w:tr>
        <w:trPr>
          <w:trHeight w:val="16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14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</w:t>
            </w:r>
          </w:p>
        </w:tc>
      </w:tr>
      <w:tr>
        <w:trPr>
          <w:trHeight w:val="10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</w:t>
            </w:r>
          </w:p>
        </w:tc>
      </w:tr>
      <w:tr>
        <w:trPr>
          <w:trHeight w:val="20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7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</w:t>
            </w:r>
          </w:p>
        </w:tc>
      </w:tr>
      <w:tr>
        <w:trPr>
          <w:trHeight w:val="17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10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</w:p>
        </w:tc>
      </w:tr>
      <w:tr>
        <w:trPr>
          <w:trHeight w:val="13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</w:p>
        </w:tc>
      </w:tr>
      <w:tr>
        <w:trPr>
          <w:trHeight w:val="7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10754923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277768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277768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120656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157112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6115043</w:t>
            </w:r>
          </w:p>
        </w:tc>
      </w:tr>
      <w:tr>
        <w:trPr>
          <w:trHeight w:val="10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49459</w:t>
            </w:r>
          </w:p>
        </w:tc>
      </w:tr>
      <w:tr>
        <w:trPr>
          <w:trHeight w:val="10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49459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6065584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6065584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4347549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604479</w:t>
            </w:r>
          </w:p>
        </w:tc>
      </w:tr>
      <w:tr>
        <w:trPr>
          <w:trHeight w:val="10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11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20102</w:t>
            </w:r>
          </w:p>
        </w:tc>
      </w:tr>
      <w:tr>
        <w:trPr>
          <w:trHeight w:val="13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134209</w:t>
            </w:r>
          </w:p>
        </w:tc>
      </w:tr>
      <w:tr>
        <w:trPr>
          <w:trHeight w:val="9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масштаба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7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45236</w:t>
            </w:r>
          </w:p>
        </w:tc>
      </w:tr>
      <w:tr>
        <w:trPr>
          <w:trHeight w:val="9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32456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352124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3743070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3743070</w:t>
            </w:r>
          </w:p>
        </w:tc>
      </w:tr>
      <w:tr>
        <w:trPr>
          <w:trHeight w:val="7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218294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218294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64963</w:t>
            </w:r>
          </w:p>
        </w:tc>
      </w:tr>
      <w:tr>
        <w:trPr>
          <w:trHeight w:val="20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36182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10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</w:t>
            </w:r>
          </w:p>
        </w:tc>
      </w:tr>
      <w:tr>
        <w:trPr>
          <w:trHeight w:val="18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20712</w:t>
            </w:r>
          </w:p>
        </w:tc>
      </w:tr>
      <w:tr>
        <w:trPr>
          <w:trHeight w:val="4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22546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24406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24406</w:t>
            </w:r>
          </w:p>
        </w:tc>
      </w:tr>
      <w:tr>
        <w:trPr>
          <w:trHeight w:val="13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22531</w:t>
            </w:r>
          </w:p>
        </w:tc>
      </w:tr>
      <w:tr>
        <w:trPr>
          <w:trHeight w:val="10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4602895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4273838</w:t>
            </w:r>
          </w:p>
        </w:tc>
      </w:tr>
      <w:tr>
        <w:trPr>
          <w:trHeight w:val="11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832978</w:t>
            </w:r>
          </w:p>
        </w:tc>
      </w:tr>
      <w:tr>
        <w:trPr>
          <w:trHeight w:val="13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73715</w:t>
            </w:r>
          </w:p>
        </w:tc>
      </w:tr>
      <w:tr>
        <w:trPr>
          <w:trHeight w:val="11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759263</w:t>
            </w:r>
          </w:p>
        </w:tc>
      </w:tr>
      <w:tr>
        <w:trPr>
          <w:trHeight w:val="8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1350000</w:t>
            </w:r>
          </w:p>
        </w:tc>
      </w:tr>
      <w:tr>
        <w:trPr>
          <w:trHeight w:val="10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1350000</w:t>
            </w:r>
          </w:p>
        </w:tc>
      </w:tr>
      <w:tr>
        <w:trPr>
          <w:trHeight w:val="7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125574</w:t>
            </w:r>
          </w:p>
        </w:tc>
      </w:tr>
      <w:tr>
        <w:trPr>
          <w:trHeight w:val="10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125574</w:t>
            </w:r>
          </w:p>
        </w:tc>
      </w:tr>
      <w:tr>
        <w:trPr>
          <w:trHeight w:val="7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1959458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1169804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789654</w:t>
            </w:r>
          </w:p>
        </w:tc>
      </w:tr>
      <w:tr>
        <w:trPr>
          <w:trHeight w:val="5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инспекций района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11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10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67057</w:t>
            </w:r>
          </w:p>
        </w:tc>
      </w:tr>
      <w:tr>
        <w:trPr>
          <w:trHeight w:val="10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67057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32269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268440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45385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45385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45385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174505</w:t>
            </w:r>
          </w:p>
        </w:tc>
      </w:tr>
      <w:tr>
        <w:trPr>
          <w:trHeight w:val="7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174505</w:t>
            </w:r>
          </w:p>
        </w:tc>
      </w:tr>
      <w:tr>
        <w:trPr>
          <w:trHeight w:val="7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14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167237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32338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32338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26407</w:t>
            </w:r>
          </w:p>
        </w:tc>
      </w:tr>
      <w:tr>
        <w:trPr>
          <w:trHeight w:val="7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</w:p>
        </w:tc>
      </w:tr>
      <w:tr>
        <w:trPr>
          <w:trHeight w:val="9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</w:tr>
      <w:tr>
        <w:trPr>
          <w:trHeight w:val="10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</w:t>
            </w:r>
          </w:p>
        </w:tc>
      </w:tr>
      <w:tr>
        <w:trPr>
          <w:trHeight w:val="17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10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97855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29709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10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</w:t>
            </w:r>
          </w:p>
        </w:tc>
      </w:tr>
      <w:tr>
        <w:trPr>
          <w:trHeight w:val="10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энзоотическим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болезням животных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</w:t>
            </w:r>
          </w:p>
        </w:tc>
      </w:tr>
      <w:tr>
        <w:trPr>
          <w:trHeight w:val="14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27702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27702</w:t>
            </w:r>
          </w:p>
        </w:tc>
      </w:tr>
      <w:tr>
        <w:trPr>
          <w:trHeight w:val="13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40444</w:t>
            </w:r>
          </w:p>
        </w:tc>
      </w:tr>
      <w:tr>
        <w:trPr>
          <w:trHeight w:val="7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40444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40444</w:t>
            </w:r>
          </w:p>
        </w:tc>
      </w:tr>
      <w:tr>
        <w:trPr>
          <w:trHeight w:val="9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</w:t>
            </w:r>
          </w:p>
        </w:tc>
      </w:tr>
      <w:tr>
        <w:trPr>
          <w:trHeight w:val="8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</w:tr>
      <w:tr>
        <w:trPr>
          <w:trHeight w:val="10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</w:tr>
      <w:tr>
        <w:trPr>
          <w:trHeight w:val="11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307865</w:t>
            </w:r>
          </w:p>
        </w:tc>
      </w:tr>
      <w:tr>
        <w:trPr>
          <w:trHeight w:val="4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307865</w:t>
            </w:r>
          </w:p>
        </w:tc>
      </w:tr>
      <w:tr>
        <w:trPr>
          <w:trHeight w:val="10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307865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307865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751435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9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746047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</w:t>
            </w:r>
          </w:p>
        </w:tc>
      </w:tr>
      <w:tr>
        <w:trPr>
          <w:trHeight w:val="10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724189</w:t>
            </w:r>
          </w:p>
        </w:tc>
      </w:tr>
      <w:tr>
        <w:trPr>
          <w:trHeight w:val="17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3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717000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</w:p>
        </w:tc>
      </w:tr>
      <w:tr>
        <w:trPr>
          <w:trHeight w:val="10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1558900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1558900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1558900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1558900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34151</w:t>
            </w:r>
          </w:p>
        </w:tc>
      </w:tr>
      <w:tr>
        <w:trPr>
          <w:trHeight w:val="14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10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13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24 декабря N 14-3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Карасайского района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450"/>
        <w:gridCol w:w="348"/>
        <w:gridCol w:w="565"/>
        <w:gridCol w:w="9067"/>
        <w:gridCol w:w="226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19625280</w:t>
            </w:r>
          </w:p>
        </w:tc>
      </w:tr>
      <w:tr>
        <w:trPr>
          <w:trHeight w:val="34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7357869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1625952</w:t>
            </w:r>
          </w:p>
        </w:tc>
      </w:tr>
      <w:tr>
        <w:trPr>
          <w:trHeight w:val="34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1055405</w:t>
            </w:r>
          </w:p>
        </w:tc>
      </w:tr>
      <w:tr>
        <w:trPr>
          <w:trHeight w:val="6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индивидуальных предпринимателей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1004719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50686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102909</w:t>
            </w:r>
          </w:p>
        </w:tc>
      </w:tr>
      <w:tr>
        <w:trPr>
          <w:trHeight w:val="69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</w:t>
            </w:r>
          </w:p>
        </w:tc>
      </w:tr>
      <w:tr>
        <w:trPr>
          <w:trHeight w:val="66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</w:t>
            </w:r>
          </w:p>
        </w:tc>
      </w:tr>
      <w:tr>
        <w:trPr>
          <w:trHeight w:val="133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32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2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64205</w:t>
            </w:r>
          </w:p>
        </w:tc>
      </w:tr>
      <w:tr>
        <w:trPr>
          <w:trHeight w:val="34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461436</w:t>
            </w:r>
          </w:p>
        </w:tc>
      </w:tr>
      <w:tr>
        <w:trPr>
          <w:trHeight w:val="69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юридических лиц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42424</w:t>
            </w:r>
          </w:p>
        </w:tc>
      </w:tr>
      <w:tr>
        <w:trPr>
          <w:trHeight w:val="69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физических лиц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419012</w:t>
            </w:r>
          </w:p>
        </w:tc>
      </w:tr>
      <w:tr>
        <w:trPr>
          <w:trHeight w:val="34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34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69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5558046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5406794</w:t>
            </w:r>
          </w:p>
        </w:tc>
      </w:tr>
      <w:tr>
        <w:trPr>
          <w:trHeight w:val="69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110593</w:t>
            </w:r>
          </w:p>
        </w:tc>
      </w:tr>
      <w:tr>
        <w:trPr>
          <w:trHeight w:val="72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произведенная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279514</w:t>
            </w:r>
          </w:p>
        </w:tc>
      </w:tr>
      <w:tr>
        <w:trPr>
          <w:trHeight w:val="6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</w:p>
        </w:tc>
      </w:tr>
      <w:tr>
        <w:trPr>
          <w:trHeight w:val="72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бренди, произведенные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коньячного спирта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170977</w:t>
            </w:r>
          </w:p>
        </w:tc>
      </w:tr>
      <w:tr>
        <w:trPr>
          <w:trHeight w:val="6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Пиво,произведенное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4756312</w:t>
            </w:r>
          </w:p>
        </w:tc>
      </w:tr>
      <w:tr>
        <w:trPr>
          <w:trHeight w:val="138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розницу,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47792</w:t>
            </w:r>
          </w:p>
        </w:tc>
      </w:tr>
      <w:tr>
        <w:trPr>
          <w:trHeight w:val="76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64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6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69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116660</w:t>
            </w:r>
          </w:p>
        </w:tc>
      </w:tr>
      <w:tr>
        <w:trPr>
          <w:trHeight w:val="70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66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133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перерегистрацию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108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100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</w:t>
            </w:r>
          </w:p>
        </w:tc>
      </w:tr>
      <w:tr>
        <w:trPr>
          <w:trHeight w:val="6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 имущество и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ним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75815</w:t>
            </w:r>
          </w:p>
        </w:tc>
      </w:tr>
      <w:tr>
        <w:trPr>
          <w:trHeight w:val="136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в после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18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173871</w:t>
            </w:r>
          </w:p>
        </w:tc>
      </w:tr>
      <w:tr>
        <w:trPr>
          <w:trHeight w:val="40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173871</w:t>
            </w:r>
          </w:p>
        </w:tc>
      </w:tr>
      <w:tr>
        <w:trPr>
          <w:trHeight w:val="50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вынесении судебного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листа,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повторной выдаче копий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6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 же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справок 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</w:t>
            </w:r>
          </w:p>
        </w:tc>
      </w:tr>
      <w:tr>
        <w:trPr>
          <w:trHeight w:val="20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границу на постоянное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приглашение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лиц из других государств,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 же за внесение изменений в эти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14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территорий РК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на право выезда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въезда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18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 о приобретений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Республики,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регистрацию места жительства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5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физических и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 сигнального,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снаряженных слезоточивыми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 не более 7,5 Дж и калибра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4,5 мм включительно)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84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из Республики Казахстан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патронов к нему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117257</w:t>
            </w:r>
          </w:p>
        </w:tc>
      </w:tr>
      <w:tr>
        <w:trPr>
          <w:trHeight w:val="45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96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96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23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29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43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34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4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73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местный бюджет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66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754000</w:t>
            </w:r>
          </w:p>
        </w:tc>
      </w:tr>
      <w:tr>
        <w:trPr>
          <w:trHeight w:val="34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754000</w:t>
            </w:r>
          </w:p>
        </w:tc>
      </w:tr>
      <w:tr>
        <w:trPr>
          <w:trHeight w:val="34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754000</w:t>
            </w:r>
          </w:p>
        </w:tc>
      </w:tr>
      <w:tr>
        <w:trPr>
          <w:trHeight w:val="70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754000</w:t>
            </w:r>
          </w:p>
        </w:tc>
      </w:tr>
      <w:tr>
        <w:trPr>
          <w:trHeight w:val="34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11396154</w:t>
            </w:r>
          </w:p>
        </w:tc>
      </w:tr>
      <w:tr>
        <w:trPr>
          <w:trHeight w:val="69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11396154</w:t>
            </w:r>
          </w:p>
        </w:tc>
      </w:tr>
      <w:tr>
        <w:trPr>
          <w:trHeight w:val="36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11396154</w:t>
            </w:r>
          </w:p>
        </w:tc>
      </w:tr>
      <w:tr>
        <w:trPr>
          <w:trHeight w:val="36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6223812</w:t>
            </w:r>
          </w:p>
        </w:tc>
      </w:tr>
      <w:tr>
        <w:trPr>
          <w:trHeight w:val="3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5172342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61"/>
        <w:gridCol w:w="646"/>
        <w:gridCol w:w="684"/>
        <w:gridCol w:w="8658"/>
        <w:gridCol w:w="223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19625280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305250</w:t>
            </w:r>
          </w:p>
        </w:tc>
      </w:tr>
      <w:tr>
        <w:trPr>
          <w:trHeight w:val="10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271601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</w:t>
            </w:r>
          </w:p>
        </w:tc>
      </w:tr>
      <w:tr>
        <w:trPr>
          <w:trHeight w:val="10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75818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74368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11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184650</w:t>
            </w:r>
          </w:p>
        </w:tc>
      </w:tr>
      <w:tr>
        <w:trPr>
          <w:trHeight w:val="14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182650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16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налогообложения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14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</w:t>
            </w:r>
          </w:p>
        </w:tc>
      </w:tr>
      <w:tr>
        <w:trPr>
          <w:trHeight w:val="10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</w:t>
            </w:r>
          </w:p>
        </w:tc>
      </w:tr>
      <w:tr>
        <w:trPr>
          <w:trHeight w:val="20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</w:p>
        </w:tc>
      </w:tr>
      <w:tr>
        <w:trPr>
          <w:trHeight w:val="17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10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13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11546383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297212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297212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129102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168110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6543097</w:t>
            </w:r>
          </w:p>
        </w:tc>
      </w:tr>
      <w:tr>
        <w:trPr>
          <w:trHeight w:val="10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52922</w:t>
            </w:r>
          </w:p>
        </w:tc>
      </w:tr>
      <w:tr>
        <w:trPr>
          <w:trHeight w:val="10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52922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6490175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6490175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4680611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651721</w:t>
            </w:r>
          </w:p>
        </w:tc>
      </w:tr>
      <w:tr>
        <w:trPr>
          <w:trHeight w:val="10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19472</w:t>
            </w:r>
          </w:p>
        </w:tc>
      </w:tr>
      <w:tr>
        <w:trPr>
          <w:trHeight w:val="11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21509</w:t>
            </w:r>
          </w:p>
        </w:tc>
      </w:tr>
      <w:tr>
        <w:trPr>
          <w:trHeight w:val="13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143604</w:t>
            </w:r>
          </w:p>
        </w:tc>
      </w:tr>
      <w:tr>
        <w:trPr>
          <w:trHeight w:val="9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олимпиад, 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конкурсов районного масштаба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52635</w:t>
            </w:r>
          </w:p>
        </w:tc>
      </w:tr>
      <w:tr>
        <w:trPr>
          <w:trHeight w:val="11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36547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376773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4028890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4028890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259482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234643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234643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69511</w:t>
            </w:r>
          </w:p>
        </w:tc>
      </w:tr>
      <w:tr>
        <w:trPr>
          <w:trHeight w:val="20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38714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10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</w:t>
            </w:r>
          </w:p>
        </w:tc>
      </w:tr>
      <w:tr>
        <w:trPr>
          <w:trHeight w:val="18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22162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24839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24839</w:t>
            </w:r>
          </w:p>
        </w:tc>
      </w:tr>
      <w:tr>
        <w:trPr>
          <w:trHeight w:val="13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</w:t>
            </w:r>
          </w:p>
        </w:tc>
      </w:tr>
      <w:tr>
        <w:trPr>
          <w:trHeight w:val="10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4171898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3553147</w:t>
            </w:r>
          </w:p>
        </w:tc>
      </w:tr>
      <w:tr>
        <w:trPr>
          <w:trHeight w:val="11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778485</w:t>
            </w:r>
          </w:p>
        </w:tc>
      </w:tr>
      <w:tr>
        <w:trPr>
          <w:trHeight w:val="14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68893</w:t>
            </w:r>
          </w:p>
        </w:tc>
      </w:tr>
      <w:tr>
        <w:trPr>
          <w:trHeight w:val="11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709592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1450000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1450000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117359</w:t>
            </w:r>
          </w:p>
        </w:tc>
      </w:tr>
      <w:tr>
        <w:trPr>
          <w:trHeight w:val="9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117359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1201354</w:t>
            </w:r>
          </w:p>
        </w:tc>
      </w:tr>
      <w:tr>
        <w:trPr>
          <w:trHeight w:val="10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776512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424842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инспекций района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</w:t>
            </w:r>
          </w:p>
        </w:tc>
      </w:tr>
      <w:tr>
        <w:trPr>
          <w:trHeight w:val="11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547000</w:t>
            </w:r>
          </w:p>
        </w:tc>
      </w:tr>
      <w:tr>
        <w:trPr>
          <w:trHeight w:val="10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547000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71751</w:t>
            </w:r>
          </w:p>
        </w:tc>
      </w:tr>
      <w:tr>
        <w:trPr>
          <w:trHeight w:val="10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71751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282634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46764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46764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46764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186721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186721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</w:t>
            </w:r>
          </w:p>
        </w:tc>
      </w:tr>
      <w:tr>
        <w:trPr>
          <w:trHeight w:val="14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178944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32696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32696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26638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9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10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17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10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101566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30985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</w:t>
            </w:r>
          </w:p>
        </w:tc>
      </w:tr>
      <w:tr>
        <w:trPr>
          <w:trHeight w:val="10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</w:t>
            </w:r>
          </w:p>
        </w:tc>
      </w:tr>
      <w:tr>
        <w:trPr>
          <w:trHeight w:val="10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9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энзоотическим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болезням животных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11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</w:p>
        </w:tc>
      </w:tr>
      <w:tr>
        <w:trPr>
          <w:trHeight w:val="15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32783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32783</w:t>
            </w:r>
          </w:p>
        </w:tc>
      </w:tr>
      <w:tr>
        <w:trPr>
          <w:trHeight w:val="13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водного, лесного,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37798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37798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37798</w:t>
            </w:r>
          </w:p>
        </w:tc>
      </w:tr>
      <w:tr>
        <w:trPr>
          <w:trHeight w:val="9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</w:tr>
      <w:tr>
        <w:trPr>
          <w:trHeight w:val="10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11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329416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329416</w:t>
            </w:r>
          </w:p>
        </w:tc>
      </w:tr>
      <w:tr>
        <w:trPr>
          <w:trHeight w:val="10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329416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329416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341835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9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олимпиад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336378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25869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25869</w:t>
            </w:r>
          </w:p>
        </w:tc>
      </w:tr>
      <w:tr>
        <w:trPr>
          <w:trHeight w:val="10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208509</w:t>
            </w:r>
          </w:p>
        </w:tc>
      </w:tr>
      <w:tr>
        <w:trPr>
          <w:trHeight w:val="16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201214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10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2268023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2268023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2268023</w:t>
            </w:r>
          </w:p>
        </w:tc>
      </w:tr>
      <w:tr>
        <w:trPr>
          <w:trHeight w:val="9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2268023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28958</w:t>
            </w:r>
          </w:p>
        </w:tc>
      </w:tr>
      <w:tr>
        <w:trPr>
          <w:trHeight w:val="14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33754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33754</w:t>
            </w:r>
          </w:p>
        </w:tc>
      </w:tr>
      <w:tr>
        <w:trPr>
          <w:trHeight w:val="10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33754</w:t>
            </w:r>
          </w:p>
        </w:tc>
      </w:tr>
      <w:tr>
        <w:trPr>
          <w:trHeight w:val="14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33754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24 декабря N 14-3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434"/>
        <w:gridCol w:w="742"/>
        <w:gridCol w:w="666"/>
        <w:gridCol w:w="645"/>
        <w:gridCol w:w="10170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