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b53c" w14:textId="df9b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05 сентября 2012 года N 9-48. Зарегистрировано Департаментом юстиции Алматинской области 25 сентября 2012 года N 2129.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213-І "Оформление нормативных правовых актов о внесении изменений и (или) дополнений в нормативные правовые акты"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27 декабря 2011 года за N 2-10-150, опубликовано в газете "Илийские зори" от 20 января 2012 года N 6 (4431),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17 февраля 2012 года N 3-14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2-10-152, опубликовано в газете "Илийские зори" от 16 марта 2012 года N 11(4439),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16 апреля 2012 года N 5-21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2-10-157, опубликовано в газете "Илийские зори" от 16 мая 2012 года N 20(4448), в решение Илийского районного маслихата от 8 июня 2012 года N 7-34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20 июня 2012 года за N 2-10-163, опубликовано в газете "Илийские зори" от 6 июля 2012 года N 27 (4455)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"37609349" заменить на цифру "36935690",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"11079961" заменить на цифру "10406302";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"4591334" заменить на цифру "3838248";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"6488627" на цифру "6568054".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"38420331" заменить на цифру "37751172".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Айдарбекова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9-48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33"/>
        <w:gridCol w:w="492"/>
        <w:gridCol w:w="593"/>
        <w:gridCol w:w="9457"/>
        <w:gridCol w:w="17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36935690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26295938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1664905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54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33590</w:t>
            </w:r>
          </w:p>
        </w:tc>
      </w:tr>
      <w:tr>
        <w:trPr>
          <w:trHeight w:val="5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11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359600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3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24597848</w:t>
            </w:r>
          </w:p>
        </w:tc>
      </w:tr>
      <w:tr>
        <w:trPr>
          <w:trHeight w:val="3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24537223</w:t>
            </w:r>
          </w:p>
        </w:tc>
      </w:tr>
      <w:tr>
        <w:trPr>
          <w:trHeight w:val="6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5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24108023</w:t>
            </w:r>
          </w:p>
        </w:tc>
      </w:tr>
      <w:tr>
        <w:trPr>
          <w:trHeight w:val="6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127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</w:t>
            </w:r>
          </w:p>
        </w:tc>
      </w:tr>
      <w:tr>
        <w:trPr>
          <w:trHeight w:val="12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12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4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67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7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8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1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14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3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409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0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4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7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9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38950</w:t>
            </w:r>
          </w:p>
        </w:tc>
      </w:tr>
      <w:tr>
        <w:trPr>
          <w:trHeight w:val="3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7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205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1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5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28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10406302</w:t>
            </w:r>
          </w:p>
        </w:tc>
      </w:tr>
      <w:tr>
        <w:trPr>
          <w:trHeight w:val="3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3838248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6568054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2"/>
        <w:gridCol w:w="732"/>
        <w:gridCol w:w="672"/>
        <w:gridCol w:w="9082"/>
        <w:gridCol w:w="173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37751172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6004477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324829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4163024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4136785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4039266</w:t>
            </w:r>
          </w:p>
        </w:tc>
      </w:tr>
      <w:tr>
        <w:trPr>
          <w:trHeight w:val="12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1319534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33923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86444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48956</w:t>
            </w:r>
          </w:p>
        </w:tc>
      </w:tr>
      <w:tr>
        <w:trPr>
          <w:trHeight w:val="17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8072151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6737964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115535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159244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1492294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1492294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4964684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4494343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702367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631820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631820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37026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485714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134316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128169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7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12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88443</w:t>
            </w:r>
          </w:p>
        </w:tc>
      </w:tr>
      <w:tr>
        <w:trPr>
          <w:trHeight w:val="11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-904325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12"/>
        <w:gridCol w:w="771"/>
        <w:gridCol w:w="629"/>
        <w:gridCol w:w="8771"/>
        <w:gridCol w:w="17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