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005b" w14:textId="bdf00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21 декабря 2011 года N 62-365 "О районном бюджете Ескельдинского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Ескельдинского района Алматинской области от 7 ноября 2012 года N 14-75. Зарегистрировано Департаментом юстиции Алматинской области 13 ноября 2012 года N 2181. Утратило силу решением маслихата Коксуского района Алматинской области от 05 июня 2013 года N 19-112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Коксуского района Алматинской области от 05.06.2013 N 19-112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04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21 декабря 2011 года N 62-365 "О районном бюджете Ескельдинского района на 2012-2014 годы" (зарегистрировано в Реестре государственной регистрации нормативных правовых актов 27 декабря 2011 года за N 2-9-131, опубликовано в газете "Заря Семиречья" от 10 февраля 2011 года N 7), от 17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N 2-8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Ескельдинского районного маслихата от 21 декабря 2011 года N 62-365 "О районном бюджете Ескельдинского района на 2012-2014 годы" (зарегистрировано в Реестре государственной регистрации нормативных правовых актов 22 февраля 2012 года за N 2-9-132, опубликовано в газете "Заря Семиречья" от 13 апреля 2012 года N 15), от 17 апреля 2012 года </w:t>
      </w:r>
      <w:r>
        <w:rPr>
          <w:rFonts w:ascii="Times New Roman"/>
          <w:b w:val="false"/>
          <w:i w:val="false"/>
          <w:color w:val="000000"/>
          <w:sz w:val="28"/>
        </w:rPr>
        <w:t>N 5-26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Ескельдинского районного маслихата от 21 декабря 2011 года N 62-365 "О районном бюджете Ескельдинского района на 2012-2014 годы" (зарегистрировано в Реестре государственной регистрации нормативных правовых актов 20 апреля 2012 года за N 2-9-136, опубликовано в газете "Заря Семиречья" от 25 мая 2012 года N 21), от 8 июля 2012 года </w:t>
      </w:r>
      <w:r>
        <w:rPr>
          <w:rFonts w:ascii="Times New Roman"/>
          <w:b w:val="false"/>
          <w:i w:val="false"/>
          <w:color w:val="000000"/>
          <w:sz w:val="28"/>
        </w:rPr>
        <w:t>N 7-40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Ескельдинского районного маслихата от 21 декабря 2011 года N 62-365 "О районном бюджете Ескельдинского района на 2012-2014 годы" (зарегистрировано в Реестре государственной регистрации нормативных правовых актов 20 июля 2012 года за N 2-9-139, опубликовано в газете "Заря Семиречья" от 3 августа 2012 года N 31, в газете "Заря Семиречья" от 30 августа 2012 года N 35), от 6 сентября 2012 года </w:t>
      </w:r>
      <w:r>
        <w:rPr>
          <w:rFonts w:ascii="Times New Roman"/>
          <w:b w:val="false"/>
          <w:i w:val="false"/>
          <w:color w:val="000000"/>
          <w:sz w:val="28"/>
        </w:rPr>
        <w:t>N 12-63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Ескельдинского районного маслихата от 21 декабря 2011 года N 62-365 "О районном бюджете Ескельдинского района на 2012-2014 годы" (зарегистрировано в Реестре государственной регистрации нормативных правовых актов 19 сентября 2012 года за N 2120, опубликовано в газете "Заря Семиречья" от 19 октября 2012 года N 42)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"4523708" заменить на цифру "4705952",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"4353388" заменить на цифру "4535632".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"4494575" заменить на цифру "4596819".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"98648" заменить на цифру "122759",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"бюджетный кредит" цифру "101934" заменить на цифру "126045".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"Сальдо по операциям с финансовыми активами" цифру "110000" заменить на цифру "190000".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(профицит)" цифру "-179515" заменить на цифру "-203626".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"179515" заменить на цифру "203626".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3.Контроль за исполнением данного решения возложить на постоянную комиссию районного маслихата "По вопросам соблюдения законности, экономики, финансам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Шалимбетов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Тастанбаев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                               Алимбаев Серик Муратович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ноября 2012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Ескельдинского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N 14-75 от 07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Ескельдинского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62-365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Ескельдинского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62-365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Ескельдинского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Ескельдинского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13"/>
        <w:gridCol w:w="553"/>
        <w:gridCol w:w="9652"/>
        <w:gridCol w:w="193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4705952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149289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134334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71036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51808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</w:t>
            </w:r>
          </w:p>
        </w:tc>
      </w:tr>
      <w:tr>
        <w:trPr>
          <w:trHeight w:val="14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14223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16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</w:tr>
      <w:tr>
        <w:trPr>
          <w:trHeight w:val="11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4535632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4535632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4535632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451"/>
        <w:gridCol w:w="672"/>
        <w:gridCol w:w="652"/>
        <w:gridCol w:w="8867"/>
        <w:gridCol w:w="1966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4596819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227451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202333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17310</w:t>
            </w:r>
          </w:p>
        </w:tc>
      </w:tr>
      <w:tr>
        <w:trPr>
          <w:trHeight w:val="7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56184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53824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128839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109922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16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</w:p>
        </w:tc>
      </w:tr>
      <w:tr>
        <w:trPr>
          <w:trHeight w:val="6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239177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236500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2464477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103329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103329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102439</w:t>
            </w:r>
          </w:p>
        </w:tc>
      </w:tr>
      <w:tr>
        <w:trPr>
          <w:trHeight w:val="27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1892248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1892248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1847567</w:t>
            </w:r>
          </w:p>
        </w:tc>
      </w:tr>
      <w:tr>
        <w:trPr>
          <w:trHeight w:val="13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27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школы-интернаты; 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родителей)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43246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468900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414265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18942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</w:p>
        </w:tc>
      </w:tr>
      <w:tr>
        <w:trPr>
          <w:trHeight w:val="13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20676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16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20449</w:t>
            </w:r>
          </w:p>
        </w:tc>
      </w:tr>
      <w:tr>
        <w:trPr>
          <w:trHeight w:val="13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 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334063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54635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54635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148791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128896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128896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32573</w:t>
            </w:r>
          </w:p>
        </w:tc>
      </w:tr>
      <w:tr>
        <w:trPr>
          <w:trHeight w:val="16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</w:t>
            </w:r>
          </w:p>
        </w:tc>
      </w:tr>
      <w:tr>
        <w:trPr>
          <w:trHeight w:val="6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18147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</w:t>
            </w:r>
          </w:p>
        </w:tc>
      </w:tr>
      <w:tr>
        <w:trPr>
          <w:trHeight w:val="7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</w:t>
            </w:r>
          </w:p>
        </w:tc>
      </w:tr>
      <w:tr>
        <w:trPr>
          <w:trHeight w:val="1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18411</w:t>
            </w:r>
          </w:p>
        </w:tc>
      </w:tr>
      <w:tr>
        <w:trPr>
          <w:trHeight w:val="6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964413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53551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37774</w:t>
            </w:r>
          </w:p>
        </w:tc>
      </w:tr>
      <w:tr>
        <w:trPr>
          <w:trHeight w:val="13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36449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744818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723330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441546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266592</w:t>
            </w:r>
          </w:p>
        </w:tc>
      </w:tr>
      <w:tr>
        <w:trPr>
          <w:trHeight w:val="6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166044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166044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140645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263643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44118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44118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44118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3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32195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31049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30311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6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184647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174022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 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168101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</w:t>
            </w:r>
          </w:p>
        </w:tc>
      </w:tr>
      <w:tr>
        <w:trPr>
          <w:trHeight w:val="13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3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100002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33733</w:t>
            </w:r>
          </w:p>
        </w:tc>
      </w:tr>
      <w:tr>
        <w:trPr>
          <w:trHeight w:val="6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0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</w:tr>
      <w:tr>
        <w:trPr>
          <w:trHeight w:val="9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59067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59067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59067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148691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148691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148691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148691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</w:t>
            </w:r>
          </w:p>
        </w:tc>
      </w:tr>
      <w:tr>
        <w:trPr>
          <w:trHeight w:val="9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11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</w:t>
            </w:r>
          </w:p>
        </w:tc>
      </w:tr>
      <w:tr>
        <w:trPr>
          <w:trHeight w:val="12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13"/>
        <w:gridCol w:w="653"/>
        <w:gridCol w:w="9453"/>
        <w:gridCol w:w="197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13"/>
        <w:gridCol w:w="673"/>
        <w:gridCol w:w="713"/>
        <w:gridCol w:w="8593"/>
        <w:gridCol w:w="199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53"/>
        <w:gridCol w:w="693"/>
        <w:gridCol w:w="713"/>
        <w:gridCol w:w="8613"/>
        <w:gridCol w:w="201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122759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613"/>
        <w:gridCol w:w="693"/>
        <w:gridCol w:w="713"/>
        <w:gridCol w:w="8473"/>
        <w:gridCol w:w="205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53"/>
        <w:gridCol w:w="713"/>
        <w:gridCol w:w="9153"/>
        <w:gridCol w:w="205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-203626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203626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80867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