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d3e60" w14:textId="c9d3e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Жамбылского районного маслихата от 20 декабря 2011 года N 62-283 "О районном бюджете Жамбылского района на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Жамбылского района Алматинской области от 13 апреля 2012 года N 6-54. Зарегистрировано Управлением юстиции Жамбылского района Департамента юстиции Алматинской области 19 апреля 2012 года N 2-7-136. Утратило силу решением маслихата Жамбылского района Алматинской области от 22 апреля 2013 N 16-133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маслихата Жамбылского района Алматинской области от 22.04.2013 N 16-133.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В соответствии </w:t>
      </w:r>
      <w:r>
        <w:rPr>
          <w:rFonts w:ascii="Times New Roman"/>
          <w:b w:val="false"/>
          <w:i w:val="false"/>
          <w:color w:val="000000"/>
          <w:sz w:val="28"/>
        </w:rPr>
        <w:t>подпункта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 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106, 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подпункта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от 23 января 2001 года Жамбылский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Жамбылского районного маслихата от 20 декабря 2011 года N 62-283 "О районном бюджете Жамбылского района на 2012-2014 годы" (зарегистрированного в государственном Реестре нормативных правовых актов от 22 декабря 2011 года за N 2-7-125, опубликовано в газете "Атамекен" N 1 (5580) от 01 января 2012 года), Жамбылского районного маслихата от 17 февраля 2012 года </w:t>
      </w:r>
      <w:r>
        <w:rPr>
          <w:rFonts w:ascii="Times New Roman"/>
          <w:b w:val="false"/>
          <w:i w:val="false"/>
          <w:color w:val="000000"/>
          <w:sz w:val="28"/>
        </w:rPr>
        <w:t>N 3-18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Жамбылского районного маслихата от 20 декабря 2011 года N 62-283 "О районном бюджете Жамбылского района на 2012-2014 годы" (зарегистрированного в государственном Реестре нормативных правовых актов от 21 февраля 2012 года за N 2-7-130, опубликовано в газете "Атамекен" N 11 (5590) от 08 марта 2012 года)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строкам: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"Доходы" цифру "9206107" заменить на цифру "9433433";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"поступления трансфертов" цифру "8065835" заменить на цифру "8293161";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"целевые текущие трансферты" цифру "1346263" заменить на цифру "1611425";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"целевые трансферты на развитие" цифру "2867415" заменить на цифру "2829579".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"Затраты" цифру "9231119" заменить на цифру "9472847".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"Чистое бюджетное кредитование" цифру "45613" заменить на цифру "55321";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"бюджетные кредиты" цифру "48540" заменить на цифру "58248".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"Сальдо по операциям с финансовыми активами" цифру "14400" заменить на цифру "0".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"Дефицит (профицит)" цифру "-85025" заменить на цифру "-94735".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"Финансирование дефицита (использование профицита)" цифру "85025" заменить на цифру "94735";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"используемые остатки бюджетных средств" цифру "39412" заменить на цифру "39414"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Жилангозова Г.Т.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маслихата                        Казиев Б.Б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отдела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Жамбылского района                         Кельдибекова Ляйля Каракучуковна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 апреля 2012 года</w:t>
      </w:r>
    </w:p>
    <w:bookmarkStart w:name="z1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Жамбылского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13 апреля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6-54 "О внесении изменений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решение Жамбылского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20 декабря 2011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62-283 "О районном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Жамбылского района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2012-2014 годы"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Жамбылского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20 декабря 2011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62-283 "О районном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Жамбылского района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2012-2014 годы"</w:t>
      </w:r>
    </w:p>
    <w:bookmarkStart w:name="z1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Районный бюджет Жамбылского района на 2012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8"/>
        <w:gridCol w:w="649"/>
        <w:gridCol w:w="610"/>
        <w:gridCol w:w="651"/>
        <w:gridCol w:w="8518"/>
        <w:gridCol w:w="20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Доходы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9433433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1104152</w:t>
            </w:r>
          </w:p>
        </w:tc>
      </w:tr>
      <w:tr>
        <w:trPr>
          <w:trHeight w:val="45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1064000</w:t>
            </w:r>
          </w:p>
        </w:tc>
      </w:tr>
      <w:tr>
        <w:trPr>
          <w:trHeight w:val="6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юридических лиц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индивидуальных предпринимателей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921285</w:t>
            </w:r>
          </w:p>
        </w:tc>
      </w:tr>
      <w:tr>
        <w:trPr>
          <w:trHeight w:val="64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юридических лиц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индивидуальных предпринимателей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912565</w:t>
            </w:r>
          </w:p>
        </w:tc>
      </w:tr>
      <w:tr>
        <w:trPr>
          <w:trHeight w:val="36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имущество физических лиц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8720</w:t>
            </w:r>
          </w:p>
        </w:tc>
      </w:tr>
      <w:tr>
        <w:trPr>
          <w:trHeight w:val="37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15900</w:t>
            </w:r>
          </w:p>
        </w:tc>
      </w:tr>
      <w:tr>
        <w:trPr>
          <w:trHeight w:val="6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8330</w:t>
            </w:r>
          </w:p>
        </w:tc>
      </w:tr>
      <w:tr>
        <w:trPr>
          <w:trHeight w:val="9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на земли промышленности,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транспорта, связи, обороны и иного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несельскохозяйственного назначения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3720</w:t>
            </w:r>
          </w:p>
        </w:tc>
      </w:tr>
      <w:tr>
        <w:trPr>
          <w:trHeight w:val="94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индивидуальных предпринимателей, частных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нотариусов и адвокатов на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сельскохозяйственного назначения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</w:p>
        </w:tc>
      </w:tr>
      <w:tr>
        <w:trPr>
          <w:trHeight w:val="9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индивидуальных предпринимателей, частных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нотариусов и адвокатов на земли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</w:t>
            </w:r>
          </w:p>
        </w:tc>
      </w:tr>
      <w:tr>
        <w:trPr>
          <w:trHeight w:val="39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121115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юридических лиц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 физических лиц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111615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5700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5700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26112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5455</w:t>
            </w:r>
          </w:p>
        </w:tc>
      </w:tr>
      <w:tr>
        <w:trPr>
          <w:trHeight w:val="11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8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(за исключением авиационного)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реализуемый юридическими и физическими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лицами в розницу, а также используемый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собственные производственные нужды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4955</w:t>
            </w:r>
          </w:p>
        </w:tc>
      </w:tr>
      <w:tr>
        <w:trPr>
          <w:trHeight w:val="9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8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Дизельное топливо, реализуемое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юридическими и физическими лицами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розницу, а также используемое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производственные нужды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5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других ресурсов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5640</w:t>
            </w:r>
          </w:p>
        </w:tc>
      </w:tr>
      <w:tr>
        <w:trPr>
          <w:trHeight w:val="34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земельными участками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5640</w:t>
            </w:r>
          </w:p>
        </w:tc>
      </w:tr>
      <w:tr>
        <w:trPr>
          <w:trHeight w:val="5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13367</w:t>
            </w:r>
          </w:p>
        </w:tc>
      </w:tr>
      <w:tr>
        <w:trPr>
          <w:trHeight w:val="6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индивидуальных предпринимателей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</w:tr>
      <w:tr>
        <w:trPr>
          <w:trHeight w:val="5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Лицензионный сбор за право занятия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отдельными видами деятельности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1915</w:t>
            </w:r>
          </w:p>
        </w:tc>
      </w:tr>
      <w:tr>
        <w:trPr>
          <w:trHeight w:val="8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юридических лиц и учетную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филиалов и представительств, а также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перерегистрацию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</w:p>
        </w:tc>
      </w:tr>
      <w:tr>
        <w:trPr>
          <w:trHeight w:val="8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залога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движимого имущества и ипотеки судна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строящегося судна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57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транспортных средств, а также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перерегистрацию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</w:p>
        </w:tc>
      </w:tr>
      <w:tr>
        <w:trPr>
          <w:trHeight w:val="57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8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прав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недвижимое имущество и сделок с ним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9620</w:t>
            </w:r>
          </w:p>
        </w:tc>
      </w:tr>
      <w:tr>
        <w:trPr>
          <w:trHeight w:val="96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размещение наружной (визуальной)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рекламы в полосе отвода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общего пользования местного 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 населенных пунктах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Фиксированный налог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</w:t>
            </w:r>
          </w:p>
        </w:tc>
      </w:tr>
      <w:tr>
        <w:trPr>
          <w:trHeight w:val="112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юридически значимых действий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выдачу документов уполномоченными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государственными органами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должностными лицами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14040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14040</w:t>
            </w:r>
          </w:p>
        </w:tc>
      </w:tr>
      <w:tr>
        <w:trPr>
          <w:trHeight w:val="168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подаваемых в суд исковых заявлений,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заявлений особого искового производства,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заявлений (жалоб) по делам особого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производства, заявлений о вынесении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судебного приказа, заявлений о выдаче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дубликата исполнительного листа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172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регистрацию актов гражданского состояния,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также за выдачу гражданам справок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повторных свидетельств о регистрации 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гражданского состояния и свидетельств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связи с изменением, дополнением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восстановлением записей актов гражданского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состояния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</w:t>
            </w:r>
          </w:p>
        </w:tc>
      </w:tr>
      <w:tr>
        <w:trPr>
          <w:trHeight w:val="171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документов на право выезда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границу на постоянное место жительства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приглашение в Республику Казахстан лиц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государств, а также за внесение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изменений в эти документы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162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выдачу на территории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визы к паспортам иностранцев и лиц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гражданства или заменяющим их документам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право выезда из Республики Казахстан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въезда в Республику Казахстан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162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документов о приобретении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гражданства 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восстановлении гражданства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и прекращении гражданства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76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регистрацию места жительства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</w:t>
            </w:r>
          </w:p>
        </w:tc>
      </w:tr>
      <w:tr>
        <w:trPr>
          <w:trHeight w:val="217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регистрацию и перерегистрацию каждой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единицы гражданского, служебного оружия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физических и юридических лиц (за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исключением холодного охотничьего,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сигнального, огнестрельного бесствольного,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механических распылителей, аэрозольных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устройств, снаряженных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слезоточивыми или раздражающими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веществами, пневматического оружия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дульной энергией не более 7,5 Дж и калибра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4,5 мм включительно)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11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 за выдачу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разрешений на хранение или хранение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ношение, транспортировку, ввоз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территорию Республики Казахстан и вывоз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оружия и патронов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нему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42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11720</w:t>
            </w:r>
          </w:p>
        </w:tc>
      </w:tr>
      <w:tr>
        <w:trPr>
          <w:trHeight w:val="48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3350</w:t>
            </w:r>
          </w:p>
        </w:tc>
      </w:tr>
      <w:tr>
        <w:trPr>
          <w:trHeight w:val="67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государственной собственности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3350</w:t>
            </w:r>
          </w:p>
        </w:tc>
      </w:tr>
      <w:tr>
        <w:trPr>
          <w:trHeight w:val="78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коммунальной собственности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3350</w:t>
            </w:r>
          </w:p>
        </w:tc>
      </w:tr>
      <w:tr>
        <w:trPr>
          <w:trHeight w:val="75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налагаемые 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бюджета, а также содержащимися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бюджета (сметы расходов)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 Республики Казахстан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5630</w:t>
            </w:r>
          </w:p>
        </w:tc>
      </w:tr>
      <w:tr>
        <w:trPr>
          <w:trHeight w:val="20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налагаемые 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бюджета, а также содержащимися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бюджета (сметы расходов)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 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исключением поступлений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5630</w:t>
            </w:r>
          </w:p>
        </w:tc>
      </w:tr>
      <w:tr>
        <w:trPr>
          <w:trHeight w:val="6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Административные штрафы, пени, санкции,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взыскания, налагаемые местными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органами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5630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2740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2740</w:t>
            </w:r>
          </w:p>
        </w:tc>
      </w:tr>
      <w:tr>
        <w:trPr>
          <w:trHeight w:val="57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неналоговые поступления в 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2740</w:t>
            </w:r>
          </w:p>
        </w:tc>
      </w:tr>
      <w:tr>
        <w:trPr>
          <w:trHeight w:val="34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24400</w:t>
            </w:r>
          </w:p>
        </w:tc>
      </w:tr>
      <w:tr>
        <w:trPr>
          <w:trHeight w:val="36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24400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24400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 участков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24400</w:t>
            </w:r>
          </w:p>
        </w:tc>
      </w:tr>
      <w:tr>
        <w:trPr>
          <w:trHeight w:val="39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8293161</w:t>
            </w:r>
          </w:p>
        </w:tc>
      </w:tr>
      <w:tr>
        <w:trPr>
          <w:trHeight w:val="67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8293161</w:t>
            </w:r>
          </w:p>
        </w:tc>
      </w:tr>
      <w:tr>
        <w:trPr>
          <w:trHeight w:val="34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8293161</w:t>
            </w:r>
          </w:p>
        </w:tc>
      </w:tr>
      <w:tr>
        <w:trPr>
          <w:trHeight w:val="39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1611425</w:t>
            </w:r>
          </w:p>
        </w:tc>
      </w:tr>
      <w:tr>
        <w:trPr>
          <w:trHeight w:val="39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2829579</w:t>
            </w:r>
          </w:p>
        </w:tc>
      </w:tr>
      <w:tr>
        <w:trPr>
          <w:trHeight w:val="34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3852157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0"/>
        <w:gridCol w:w="588"/>
        <w:gridCol w:w="671"/>
        <w:gridCol w:w="691"/>
        <w:gridCol w:w="711"/>
        <w:gridCol w:w="7807"/>
        <w:gridCol w:w="2042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Функц.груп.</w:t>
            </w:r>
          </w:p>
        </w:tc>
        <w:tc>
          <w:tcPr>
            <w:tcW w:w="20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фукц.подгруп.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Адм.бюд.пр.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Затраты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9472847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328717</w:t>
            </w:r>
          </w:p>
        </w:tc>
      </w:tr>
      <w:tr>
        <w:trPr>
          <w:trHeight w:val="99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 управления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289752</w:t>
            </w:r>
          </w:p>
        </w:tc>
      </w:tr>
      <w:tr>
        <w:trPr>
          <w:trHeight w:val="57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17901</w:t>
            </w:r>
          </w:p>
        </w:tc>
      </w:tr>
      <w:tr>
        <w:trPr>
          <w:trHeight w:val="57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12902</w:t>
            </w:r>
          </w:p>
        </w:tc>
      </w:tr>
      <w:tr>
        <w:trPr>
          <w:trHeight w:val="37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4999</w:t>
            </w:r>
          </w:p>
        </w:tc>
      </w:tr>
      <w:tr>
        <w:trPr>
          <w:trHeight w:val="66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65857</w:t>
            </w:r>
          </w:p>
        </w:tc>
      </w:tr>
      <w:tr>
        <w:trPr>
          <w:trHeight w:val="60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61857</w:t>
            </w:r>
          </w:p>
        </w:tc>
      </w:tr>
      <w:tr>
        <w:trPr>
          <w:trHeight w:val="40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97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205994</w:t>
            </w:r>
          </w:p>
        </w:tc>
      </w:tr>
      <w:tr>
        <w:trPr>
          <w:trHeight w:val="87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205694</w:t>
            </w:r>
          </w:p>
        </w:tc>
      </w:tr>
      <w:tr>
        <w:trPr>
          <w:trHeight w:val="36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7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25625</w:t>
            </w:r>
          </w:p>
        </w:tc>
      </w:tr>
      <w:tr>
        <w:trPr>
          <w:trHeight w:val="60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25625</w:t>
            </w:r>
          </w:p>
        </w:tc>
      </w:tr>
      <w:tr>
        <w:trPr>
          <w:trHeight w:val="148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исполнения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коммунальной собственностью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14145</w:t>
            </w:r>
          </w:p>
        </w:tc>
      </w:tr>
      <w:tr>
        <w:trPr>
          <w:trHeight w:val="57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налогообложения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</w:t>
            </w:r>
          </w:p>
        </w:tc>
      </w:tr>
      <w:tr>
        <w:trPr>
          <w:trHeight w:val="42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10907</w:t>
            </w:r>
          </w:p>
        </w:tc>
      </w:tr>
      <w:tr>
        <w:trPr>
          <w:trHeight w:val="66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13340</w:t>
            </w:r>
          </w:p>
        </w:tc>
      </w:tr>
      <w:tr>
        <w:trPr>
          <w:trHeight w:val="73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13340</w:t>
            </w:r>
          </w:p>
        </w:tc>
      </w:tr>
      <w:tr>
        <w:trPr>
          <w:trHeight w:val="150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формирования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экономической политики,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управления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13140</w:t>
            </w:r>
          </w:p>
        </w:tc>
      </w:tr>
      <w:tr>
        <w:trPr>
          <w:trHeight w:val="36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7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21812</w:t>
            </w:r>
          </w:p>
        </w:tc>
      </w:tr>
      <w:tr>
        <w:trPr>
          <w:trHeight w:val="3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3680</w:t>
            </w:r>
          </w:p>
        </w:tc>
      </w:tr>
      <w:tr>
        <w:trPr>
          <w:trHeight w:val="57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3680</w:t>
            </w:r>
          </w:p>
        </w:tc>
      </w:tr>
      <w:tr>
        <w:trPr>
          <w:trHeight w:val="52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всеобщей воинской обязанности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3680</w:t>
            </w:r>
          </w:p>
        </w:tc>
      </w:tr>
      <w:tr>
        <w:trPr>
          <w:trHeight w:val="66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ситуациям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18132</w:t>
            </w:r>
          </w:p>
        </w:tc>
      </w:tr>
      <w:tr>
        <w:trPr>
          <w:trHeight w:val="57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18132</w:t>
            </w:r>
          </w:p>
        </w:tc>
      </w:tr>
      <w:tr>
        <w:trPr>
          <w:trHeight w:val="81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чрезвычайных ситуаций масштаба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18132</w:t>
            </w:r>
          </w:p>
        </w:tc>
      </w:tr>
      <w:tr>
        <w:trPr>
          <w:trHeight w:val="19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правовая, судебная,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 деятельность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37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85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55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движения в населенных пунктах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37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6283961</w:t>
            </w:r>
          </w:p>
        </w:tc>
      </w:tr>
      <w:tr>
        <w:trPr>
          <w:trHeight w:val="31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471226</w:t>
            </w:r>
          </w:p>
        </w:tc>
      </w:tr>
      <w:tr>
        <w:trPr>
          <w:trHeight w:val="6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спорта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471226</w:t>
            </w:r>
          </w:p>
        </w:tc>
      </w:tr>
      <w:tr>
        <w:trPr>
          <w:trHeight w:val="52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обучения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470108</w:t>
            </w:r>
          </w:p>
        </w:tc>
      </w:tr>
      <w:tr>
        <w:trPr>
          <w:trHeight w:val="126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квалификационную категорию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дошкольных организаций образования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</w:t>
            </w:r>
          </w:p>
        </w:tc>
      </w:tr>
      <w:tr>
        <w:trPr>
          <w:trHeight w:val="66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образование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4211472</w:t>
            </w:r>
          </w:p>
        </w:tc>
      </w:tr>
      <w:tr>
        <w:trPr>
          <w:trHeight w:val="66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спорта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4211472</w:t>
            </w:r>
          </w:p>
        </w:tc>
      </w:tr>
      <w:tr>
        <w:trPr>
          <w:trHeight w:val="36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4080501</w:t>
            </w:r>
          </w:p>
        </w:tc>
      </w:tr>
      <w:tr>
        <w:trPr>
          <w:trHeight w:val="57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юношества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52623</w:t>
            </w:r>
          </w:p>
        </w:tc>
      </w:tr>
      <w:tr>
        <w:trPr>
          <w:trHeight w:val="14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прошедшим повышение квалификации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учебным программам АОО "Назарбаев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Интеллектуальные школы"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из республиканского бюджета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</w:p>
        </w:tc>
      </w:tr>
      <w:tr>
        <w:trPr>
          <w:trHeight w:val="90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квалификационную категорию учителям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 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75148</w:t>
            </w:r>
          </w:p>
        </w:tc>
      </w:tr>
      <w:tr>
        <w:trPr>
          <w:trHeight w:val="70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послесреднее образование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22289</w:t>
            </w:r>
          </w:p>
        </w:tc>
      </w:tr>
      <w:tr>
        <w:trPr>
          <w:trHeight w:val="6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спорта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22289</w:t>
            </w:r>
          </w:p>
        </w:tc>
      </w:tr>
      <w:tr>
        <w:trPr>
          <w:trHeight w:val="37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22289</w:t>
            </w:r>
          </w:p>
        </w:tc>
      </w:tr>
      <w:tr>
        <w:trPr>
          <w:trHeight w:val="37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1578974</w:t>
            </w:r>
          </w:p>
        </w:tc>
      </w:tr>
      <w:tr>
        <w:trPr>
          <w:trHeight w:val="6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1500811</w:t>
            </w:r>
          </w:p>
        </w:tc>
      </w:tr>
      <w:tr>
        <w:trPr>
          <w:trHeight w:val="61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1500811</w:t>
            </w:r>
          </w:p>
        </w:tc>
      </w:tr>
      <w:tr>
        <w:trPr>
          <w:trHeight w:val="57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425383</w:t>
            </w:r>
          </w:p>
        </w:tc>
      </w:tr>
      <w:tr>
        <w:trPr>
          <w:trHeight w:val="31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1075428</w:t>
            </w:r>
          </w:p>
        </w:tc>
      </w:tr>
      <w:tr>
        <w:trPr>
          <w:trHeight w:val="60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спорта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78163</w:t>
            </w:r>
          </w:p>
        </w:tc>
      </w:tr>
      <w:tr>
        <w:trPr>
          <w:trHeight w:val="96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11039</w:t>
            </w:r>
          </w:p>
        </w:tc>
      </w:tr>
      <w:tr>
        <w:trPr>
          <w:trHeight w:val="121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39055</w:t>
            </w:r>
          </w:p>
        </w:tc>
      </w:tr>
      <w:tr>
        <w:trPr>
          <w:trHeight w:val="14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опекунам (попечителям) на содержание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ребенка-сироты (детей-сирот), и ребенка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(детей), оставшегося без попечения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родителей 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21641</w:t>
            </w:r>
          </w:p>
        </w:tc>
      </w:tr>
      <w:tr>
        <w:trPr>
          <w:trHeight w:val="112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обеспечением детей-инвалидов,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обучающихся на дому за счет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6428</w:t>
            </w:r>
          </w:p>
        </w:tc>
      </w:tr>
      <w:tr>
        <w:trPr>
          <w:trHeight w:val="70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272021</w:t>
            </w:r>
          </w:p>
        </w:tc>
      </w:tr>
      <w:tr>
        <w:trPr>
          <w:trHeight w:val="3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248795</w:t>
            </w:r>
          </w:p>
        </w:tc>
      </w:tr>
      <w:tr>
        <w:trPr>
          <w:trHeight w:val="57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248795</w:t>
            </w:r>
          </w:p>
        </w:tc>
      </w:tr>
      <w:tr>
        <w:trPr>
          <w:trHeight w:val="3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70786</w:t>
            </w:r>
          </w:p>
        </w:tc>
      </w:tr>
      <w:tr>
        <w:trPr>
          <w:trHeight w:val="28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 работы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37668</w:t>
            </w:r>
          </w:p>
        </w:tc>
      </w:tr>
      <w:tr>
        <w:trPr>
          <w:trHeight w:val="55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7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подготовка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безработных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7426</w:t>
            </w:r>
          </w:p>
        </w:tc>
      </w:tr>
      <w:tr>
        <w:trPr>
          <w:trHeight w:val="5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7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 меры по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защите граждан в сфере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5306</w:t>
            </w:r>
          </w:p>
        </w:tc>
      </w:tr>
      <w:tr>
        <w:trPr>
          <w:trHeight w:val="11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7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Расширение программы социальных рабочих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 и молодежной практики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целевых текущих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12637</w:t>
            </w:r>
          </w:p>
        </w:tc>
      </w:tr>
      <w:tr>
        <w:trPr>
          <w:trHeight w:val="57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  <w:tc>
          <w:tcPr>
            <w:tcW w:w="7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мер государственной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участникам Программы занятости 2020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7749</w:t>
            </w:r>
          </w:p>
        </w:tc>
      </w:tr>
      <w:tr>
        <w:trPr>
          <w:trHeight w:val="172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топлива специалистам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здравоохранения, образования,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обеспечения,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в сельской местности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30928</w:t>
            </w:r>
          </w:p>
        </w:tc>
      </w:tr>
      <w:tr>
        <w:trPr>
          <w:trHeight w:val="28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12661</w:t>
            </w:r>
          </w:p>
        </w:tc>
      </w:tr>
      <w:tr>
        <w:trPr>
          <w:trHeight w:val="28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12661</w:t>
            </w:r>
          </w:p>
        </w:tc>
      </w:tr>
      <w:tr>
        <w:trPr>
          <w:trHeight w:val="34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15800</w:t>
            </w:r>
          </w:p>
        </w:tc>
      </w:tr>
      <w:tr>
        <w:trPr>
          <w:trHeight w:val="28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15800</w:t>
            </w:r>
          </w:p>
        </w:tc>
      </w:tr>
      <w:tr>
        <w:trPr>
          <w:trHeight w:val="85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нуждающихся граждан по решениям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представительных органов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15133</w:t>
            </w:r>
          </w:p>
        </w:tc>
      </w:tr>
      <w:tr>
        <w:trPr>
          <w:trHeight w:val="28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10591</w:t>
            </w:r>
          </w:p>
        </w:tc>
      </w:tr>
      <w:tr>
        <w:trPr>
          <w:trHeight w:val="57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бюджета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4542</w:t>
            </w:r>
          </w:p>
        </w:tc>
      </w:tr>
      <w:tr>
        <w:trPr>
          <w:trHeight w:val="57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воспитывающихся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обучающихся на дому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</w:t>
            </w:r>
          </w:p>
        </w:tc>
      </w:tr>
      <w:tr>
        <w:trPr>
          <w:trHeight w:val="61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гражданам на дому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29351</w:t>
            </w:r>
          </w:p>
        </w:tc>
      </w:tr>
      <w:tr>
        <w:trPr>
          <w:trHeight w:val="36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29351</w:t>
            </w:r>
          </w:p>
        </w:tc>
      </w:tr>
      <w:tr>
        <w:trPr>
          <w:trHeight w:val="28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лет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36890</w:t>
            </w:r>
          </w:p>
        </w:tc>
      </w:tr>
      <w:tr>
        <w:trPr>
          <w:trHeight w:val="28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36890</w:t>
            </w:r>
          </w:p>
        </w:tc>
      </w:tr>
      <w:tr>
        <w:trPr>
          <w:trHeight w:val="168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 средствами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предоставление услуг специалистами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жестового языка, индивидуальными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помощниками в 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индивидуальной программой реабилитации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инвалида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10479</w:t>
            </w:r>
          </w:p>
        </w:tc>
      </w:tr>
      <w:tr>
        <w:trPr>
          <w:trHeight w:val="51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населения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22567</w:t>
            </w:r>
          </w:p>
        </w:tc>
      </w:tr>
      <w:tr>
        <w:trPr>
          <w:trHeight w:val="43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22567</w:t>
            </w:r>
          </w:p>
        </w:tc>
      </w:tr>
      <w:tr>
        <w:trPr>
          <w:trHeight w:val="61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и социального обеспечения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23226</w:t>
            </w:r>
          </w:p>
        </w:tc>
      </w:tr>
      <w:tr>
        <w:trPr>
          <w:trHeight w:val="5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23226</w:t>
            </w:r>
          </w:p>
        </w:tc>
      </w:tr>
      <w:tr>
        <w:trPr>
          <w:trHeight w:val="11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для населения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21518</w:t>
            </w:r>
          </w:p>
        </w:tc>
      </w:tr>
      <w:tr>
        <w:trPr>
          <w:trHeight w:val="55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доставке пособий и других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1708</w:t>
            </w:r>
          </w:p>
        </w:tc>
      </w:tr>
      <w:tr>
        <w:trPr>
          <w:trHeight w:val="31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1780607</w:t>
            </w:r>
          </w:p>
        </w:tc>
      </w:tr>
      <w:tr>
        <w:trPr>
          <w:trHeight w:val="28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316364</w:t>
            </w:r>
          </w:p>
        </w:tc>
      </w:tr>
      <w:tr>
        <w:trPr>
          <w:trHeight w:val="82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218676</w:t>
            </w:r>
          </w:p>
        </w:tc>
      </w:tr>
      <w:tr>
        <w:trPr>
          <w:trHeight w:val="112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участков для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надобностей и связанное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отчуждение недвижимого имущества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</w:t>
            </w:r>
          </w:p>
        </w:tc>
      </w:tr>
      <w:tr>
        <w:trPr>
          <w:trHeight w:val="52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кондоминиумов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85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развития сельских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 по Программе занятости 2020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217229</w:t>
            </w:r>
          </w:p>
        </w:tc>
      </w:tr>
      <w:tr>
        <w:trPr>
          <w:trHeight w:val="5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217229</w:t>
            </w:r>
          </w:p>
        </w:tc>
      </w:tr>
      <w:tr>
        <w:trPr>
          <w:trHeight w:val="5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8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 земельных участков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нужд за счет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из республиканского бюджета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5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91365</w:t>
            </w:r>
          </w:p>
        </w:tc>
      </w:tr>
      <w:tr>
        <w:trPr>
          <w:trHeight w:val="85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жилищного фонда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53150</w:t>
            </w:r>
          </w:p>
        </w:tc>
      </w:tr>
      <w:tr>
        <w:trPr>
          <w:trHeight w:val="27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53150</w:t>
            </w:r>
          </w:p>
        </w:tc>
      </w:tr>
      <w:tr>
        <w:trPr>
          <w:trHeight w:val="85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38215</w:t>
            </w:r>
          </w:p>
        </w:tc>
      </w:tr>
      <w:tr>
        <w:trPr>
          <w:trHeight w:val="28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38215</w:t>
            </w:r>
          </w:p>
        </w:tc>
      </w:tr>
      <w:tr>
        <w:trPr>
          <w:trHeight w:val="57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6307</w:t>
            </w:r>
          </w:p>
        </w:tc>
      </w:tr>
      <w:tr>
        <w:trPr>
          <w:trHeight w:val="85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5707</w:t>
            </w:r>
          </w:p>
        </w:tc>
      </w:tr>
      <w:tr>
        <w:trPr>
          <w:trHeight w:val="3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6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1298781</w:t>
            </w:r>
          </w:p>
        </w:tc>
      </w:tr>
      <w:tr>
        <w:trPr>
          <w:trHeight w:val="85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</w:t>
            </w:r>
          </w:p>
        </w:tc>
      </w:tr>
      <w:tr>
        <w:trPr>
          <w:trHeight w:val="64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</w:t>
            </w:r>
          </w:p>
        </w:tc>
      </w:tr>
      <w:tr>
        <w:trPr>
          <w:trHeight w:val="91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1101910</w:t>
            </w:r>
          </w:p>
        </w:tc>
      </w:tr>
      <w:tr>
        <w:trPr>
          <w:trHeight w:val="57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водоотведения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57678</w:t>
            </w:r>
          </w:p>
        </w:tc>
      </w:tr>
      <w:tr>
        <w:trPr>
          <w:trHeight w:val="3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24740</w:t>
            </w:r>
          </w:p>
        </w:tc>
      </w:tr>
      <w:tr>
        <w:trPr>
          <w:trHeight w:val="3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24740</w:t>
            </w:r>
          </w:p>
        </w:tc>
      </w:tr>
      <w:tr>
        <w:trPr>
          <w:trHeight w:val="3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1019492</w:t>
            </w:r>
          </w:p>
        </w:tc>
      </w:tr>
      <w:tr>
        <w:trPr>
          <w:trHeight w:val="57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428235</w:t>
            </w:r>
          </w:p>
        </w:tc>
      </w:tr>
      <w:tr>
        <w:trPr>
          <w:trHeight w:val="3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591257</w:t>
            </w:r>
          </w:p>
        </w:tc>
      </w:tr>
      <w:tr>
        <w:trPr>
          <w:trHeight w:val="61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193171</w:t>
            </w:r>
          </w:p>
        </w:tc>
      </w:tr>
      <w:tr>
        <w:trPr>
          <w:trHeight w:val="37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193171</w:t>
            </w:r>
          </w:p>
        </w:tc>
      </w:tr>
      <w:tr>
        <w:trPr>
          <w:trHeight w:val="30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193171</w:t>
            </w:r>
          </w:p>
        </w:tc>
      </w:tr>
      <w:tr>
        <w:trPr>
          <w:trHeight w:val="37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165462</w:t>
            </w:r>
          </w:p>
        </w:tc>
      </w:tr>
      <w:tr>
        <w:trPr>
          <w:trHeight w:val="85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165462</w:t>
            </w:r>
          </w:p>
        </w:tc>
      </w:tr>
      <w:tr>
        <w:trPr>
          <w:trHeight w:val="37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58314</w:t>
            </w:r>
          </w:p>
        </w:tc>
      </w:tr>
      <w:tr>
        <w:trPr>
          <w:trHeight w:val="37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8729</w:t>
            </w:r>
          </w:p>
        </w:tc>
      </w:tr>
      <w:tr>
        <w:trPr>
          <w:trHeight w:val="55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98419</w:t>
            </w:r>
          </w:p>
        </w:tc>
      </w:tr>
      <w:tr>
        <w:trPr>
          <w:trHeight w:val="73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195848</w:t>
            </w:r>
          </w:p>
        </w:tc>
      </w:tr>
      <w:tr>
        <w:trPr>
          <w:trHeight w:val="37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125705</w:t>
            </w:r>
          </w:p>
        </w:tc>
      </w:tr>
      <w:tr>
        <w:trPr>
          <w:trHeight w:val="57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125705</w:t>
            </w:r>
          </w:p>
        </w:tc>
      </w:tr>
      <w:tr>
        <w:trPr>
          <w:trHeight w:val="28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125705</w:t>
            </w:r>
          </w:p>
        </w:tc>
      </w:tr>
      <w:tr>
        <w:trPr>
          <w:trHeight w:val="37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2796</w:t>
            </w:r>
          </w:p>
        </w:tc>
      </w:tr>
      <w:tr>
        <w:trPr>
          <w:trHeight w:val="57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спорта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2796</w:t>
            </w:r>
          </w:p>
        </w:tc>
      </w:tr>
      <w:tr>
        <w:trPr>
          <w:trHeight w:val="6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районном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</w:p>
        </w:tc>
      </w:tr>
      <w:tr>
        <w:trPr>
          <w:trHeight w:val="121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по различным видам спорта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областных спортивных соревнованиях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2366</w:t>
            </w:r>
          </w:p>
        </w:tc>
      </w:tr>
      <w:tr>
        <w:trPr>
          <w:trHeight w:val="40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54432</w:t>
            </w:r>
          </w:p>
        </w:tc>
      </w:tr>
      <w:tr>
        <w:trPr>
          <w:trHeight w:val="6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53688</w:t>
            </w:r>
          </w:p>
        </w:tc>
      </w:tr>
      <w:tr>
        <w:trPr>
          <w:trHeight w:val="66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52200</w:t>
            </w:r>
          </w:p>
        </w:tc>
      </w:tr>
      <w:tr>
        <w:trPr>
          <w:trHeight w:val="57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языков народа Казахстана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</w:t>
            </w:r>
          </w:p>
        </w:tc>
      </w:tr>
      <w:tr>
        <w:trPr>
          <w:trHeight w:val="64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</w:t>
            </w:r>
          </w:p>
        </w:tc>
      </w:tr>
      <w:tr>
        <w:trPr>
          <w:trHeight w:val="9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 через газеты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журналы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</w:t>
            </w:r>
          </w:p>
        </w:tc>
      </w:tr>
      <w:tr>
        <w:trPr>
          <w:trHeight w:val="108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спорта, туризма и информационного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пространства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12915</w:t>
            </w:r>
          </w:p>
        </w:tc>
      </w:tr>
      <w:tr>
        <w:trPr>
          <w:trHeight w:val="60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5279</w:t>
            </w:r>
          </w:p>
        </w:tc>
      </w:tr>
      <w:tr>
        <w:trPr>
          <w:trHeight w:val="90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языков и культуры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5279</w:t>
            </w:r>
          </w:p>
        </w:tc>
      </w:tr>
      <w:tr>
        <w:trPr>
          <w:trHeight w:val="57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7636</w:t>
            </w:r>
          </w:p>
        </w:tc>
      </w:tr>
      <w:tr>
        <w:trPr>
          <w:trHeight w:val="11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укрепления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государственности и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оптимизма граждан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6828</w:t>
            </w:r>
          </w:p>
        </w:tc>
      </w:tr>
      <w:tr>
        <w:trPr>
          <w:trHeight w:val="57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молодежной политики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</w:t>
            </w:r>
          </w:p>
        </w:tc>
      </w:tr>
      <w:tr>
        <w:trPr>
          <w:trHeight w:val="36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 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животного мира, земельные отношения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204513</w:t>
            </w:r>
          </w:p>
        </w:tc>
      </w:tr>
      <w:tr>
        <w:trPr>
          <w:trHeight w:val="3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37913</w:t>
            </w:r>
          </w:p>
        </w:tc>
      </w:tr>
      <w:tr>
        <w:trPr>
          <w:trHeight w:val="61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8491</w:t>
            </w:r>
          </w:p>
        </w:tc>
      </w:tr>
      <w:tr>
        <w:trPr>
          <w:trHeight w:val="57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поддержки специалистов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8491</w:t>
            </w:r>
          </w:p>
        </w:tc>
      </w:tr>
      <w:tr>
        <w:trPr>
          <w:trHeight w:val="5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8491</w:t>
            </w:r>
          </w:p>
        </w:tc>
      </w:tr>
      <w:tr>
        <w:trPr>
          <w:trHeight w:val="5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11939</w:t>
            </w:r>
          </w:p>
        </w:tc>
      </w:tr>
      <w:tr>
        <w:trPr>
          <w:trHeight w:val="81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11939</w:t>
            </w:r>
          </w:p>
        </w:tc>
      </w:tr>
      <w:tr>
        <w:trPr>
          <w:trHeight w:val="52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17483</w:t>
            </w:r>
          </w:p>
        </w:tc>
      </w:tr>
      <w:tr>
        <w:trPr>
          <w:trHeight w:val="82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7916</w:t>
            </w:r>
          </w:p>
        </w:tc>
      </w:tr>
      <w:tr>
        <w:trPr>
          <w:trHeight w:val="27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52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бродячих собак и кошек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</w:p>
        </w:tc>
      </w:tr>
      <w:tr>
        <w:trPr>
          <w:trHeight w:val="82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изымаемых и уничтожаемых больных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животных, продуктов и сырья животного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происхождения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55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энзоотическим болезням животных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4117</w:t>
            </w:r>
          </w:p>
        </w:tc>
      </w:tr>
      <w:tr>
        <w:trPr>
          <w:trHeight w:val="3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7935</w:t>
            </w:r>
          </w:p>
        </w:tc>
      </w:tr>
      <w:tr>
        <w:trPr>
          <w:trHeight w:val="52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7935</w:t>
            </w:r>
          </w:p>
        </w:tc>
      </w:tr>
      <w:tr>
        <w:trPr>
          <w:trHeight w:val="109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отношений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7785</w:t>
            </w:r>
          </w:p>
        </w:tc>
      </w:tr>
      <w:tr>
        <w:trPr>
          <w:trHeight w:val="28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126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водного, лесного, рыбного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охраны окружающей среды и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158665</w:t>
            </w:r>
          </w:p>
        </w:tc>
      </w:tr>
      <w:tr>
        <w:trPr>
          <w:trHeight w:val="52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158665</w:t>
            </w:r>
          </w:p>
        </w:tc>
      </w:tr>
      <w:tr>
        <w:trPr>
          <w:trHeight w:val="39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158665</w:t>
            </w:r>
          </w:p>
        </w:tc>
      </w:tr>
      <w:tr>
        <w:trPr>
          <w:trHeight w:val="103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89160</w:t>
            </w:r>
          </w:p>
        </w:tc>
      </w:tr>
      <w:tr>
        <w:trPr>
          <w:trHeight w:val="66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89160</w:t>
            </w:r>
          </w:p>
        </w:tc>
      </w:tr>
      <w:tr>
        <w:trPr>
          <w:trHeight w:val="55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7186</w:t>
            </w:r>
          </w:p>
        </w:tc>
      </w:tr>
      <w:tr>
        <w:trPr>
          <w:trHeight w:val="8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6566</w:t>
            </w:r>
          </w:p>
        </w:tc>
      </w:tr>
      <w:tr>
        <w:trPr>
          <w:trHeight w:val="27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</w:t>
            </w:r>
          </w:p>
        </w:tc>
      </w:tr>
      <w:tr>
        <w:trPr>
          <w:trHeight w:val="58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81974</w:t>
            </w:r>
          </w:p>
        </w:tc>
      </w:tr>
      <w:tr>
        <w:trPr>
          <w:trHeight w:val="82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на местном уровне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6324</w:t>
            </w:r>
          </w:p>
        </w:tc>
      </w:tr>
      <w:tr>
        <w:trPr>
          <w:trHeight w:val="85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территории района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генеральных планов населенных пунктов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72500</w:t>
            </w:r>
          </w:p>
        </w:tc>
      </w:tr>
      <w:tr>
        <w:trPr>
          <w:trHeight w:val="27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</w:t>
            </w:r>
          </w:p>
        </w:tc>
      </w:tr>
      <w:tr>
        <w:trPr>
          <w:trHeight w:val="34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196690</w:t>
            </w:r>
          </w:p>
        </w:tc>
      </w:tr>
      <w:tr>
        <w:trPr>
          <w:trHeight w:val="34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196690</w:t>
            </w:r>
          </w:p>
        </w:tc>
      </w:tr>
      <w:tr>
        <w:trPr>
          <w:trHeight w:val="85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196690</w:t>
            </w:r>
          </w:p>
        </w:tc>
      </w:tr>
      <w:tr>
        <w:trPr>
          <w:trHeight w:val="55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196690</w:t>
            </w:r>
          </w:p>
        </w:tc>
      </w:tr>
      <w:tr>
        <w:trPr>
          <w:trHeight w:val="34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196690</w:t>
            </w:r>
          </w:p>
        </w:tc>
      </w:tr>
      <w:tr>
        <w:trPr>
          <w:trHeight w:val="34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74081</w:t>
            </w:r>
          </w:p>
        </w:tc>
      </w:tr>
      <w:tr>
        <w:trPr>
          <w:trHeight w:val="64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и защита конкуренции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6244</w:t>
            </w:r>
          </w:p>
        </w:tc>
      </w:tr>
      <w:tr>
        <w:trPr>
          <w:trHeight w:val="5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6244</w:t>
            </w:r>
          </w:p>
        </w:tc>
      </w:tr>
      <w:tr>
        <w:trPr>
          <w:trHeight w:val="85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5944</w:t>
            </w:r>
          </w:p>
        </w:tc>
      </w:tr>
      <w:tr>
        <w:trPr>
          <w:trHeight w:val="31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1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67837</w:t>
            </w:r>
          </w:p>
        </w:tc>
      </w:tr>
      <w:tr>
        <w:trPr>
          <w:trHeight w:val="9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17300</w:t>
            </w:r>
          </w:p>
        </w:tc>
      </w:tr>
      <w:tr>
        <w:trPr>
          <w:trHeight w:val="177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вопросов обустройства аульных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(сельских) округов в реализацию 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содействию экономическому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регионов в рамках Программы "Развитие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регионов" за счет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17300</w:t>
            </w:r>
          </w:p>
        </w:tc>
      </w:tr>
      <w:tr>
        <w:trPr>
          <w:trHeight w:val="58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7772</w:t>
            </w:r>
          </w:p>
        </w:tc>
      </w:tr>
      <w:tr>
        <w:trPr>
          <w:trHeight w:val="60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7772</w:t>
            </w:r>
          </w:p>
        </w:tc>
      </w:tr>
      <w:tr>
        <w:trPr>
          <w:trHeight w:val="175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Чрезвычайный резерв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исполнительного органа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для ликвидации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чрезвычайных ситуаций природного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техногенного характера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7772</w:t>
            </w:r>
          </w:p>
        </w:tc>
      </w:tr>
      <w:tr>
        <w:trPr>
          <w:trHeight w:val="97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21623</w:t>
            </w:r>
          </w:p>
        </w:tc>
      </w:tr>
      <w:tr>
        <w:trPr>
          <w:trHeight w:val="14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7223</w:t>
            </w:r>
          </w:p>
        </w:tc>
      </w:tr>
      <w:tr>
        <w:trPr>
          <w:trHeight w:val="57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 юридических лиц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14400</w:t>
            </w:r>
          </w:p>
        </w:tc>
      </w:tr>
      <w:tr>
        <w:trPr>
          <w:trHeight w:val="60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спорта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21142</w:t>
            </w:r>
          </w:p>
        </w:tc>
      </w:tr>
      <w:tr>
        <w:trPr>
          <w:trHeight w:val="64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 образования, физической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спорта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20642</w:t>
            </w:r>
          </w:p>
        </w:tc>
      </w:tr>
      <w:tr>
        <w:trPr>
          <w:trHeight w:val="30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4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6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57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85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исполнительных органов по выплате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вознаграждений и иных платежей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займам из областного бюджета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2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16435</w:t>
            </w:r>
          </w:p>
        </w:tc>
      </w:tr>
      <w:tr>
        <w:trPr>
          <w:trHeight w:val="37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16435</w:t>
            </w:r>
          </w:p>
        </w:tc>
      </w:tr>
      <w:tr>
        <w:trPr>
          <w:trHeight w:val="55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16435</w:t>
            </w:r>
          </w:p>
        </w:tc>
      </w:tr>
      <w:tr>
        <w:trPr>
          <w:trHeight w:val="6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(недоиспользованных)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16435</w:t>
            </w:r>
          </w:p>
        </w:tc>
      </w:tr>
      <w:tr>
        <w:trPr>
          <w:trHeight w:val="40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Чистое бюджетное кредитование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55321</w:t>
            </w:r>
          </w:p>
        </w:tc>
      </w:tr>
      <w:tr>
        <w:trPr>
          <w:trHeight w:val="46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58248</w:t>
            </w:r>
          </w:p>
        </w:tc>
      </w:tr>
      <w:tr>
        <w:trPr>
          <w:trHeight w:val="25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 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животного мира, земельные отношения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58248</w:t>
            </w:r>
          </w:p>
        </w:tc>
      </w:tr>
      <w:tr>
        <w:trPr>
          <w:trHeight w:val="30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58248</w:t>
            </w:r>
          </w:p>
        </w:tc>
      </w:tr>
      <w:tr>
        <w:trPr>
          <w:trHeight w:val="55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58248</w:t>
            </w:r>
          </w:p>
        </w:tc>
      </w:tr>
      <w:tr>
        <w:trPr>
          <w:trHeight w:val="52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поддержки специалистов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58248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0"/>
        <w:gridCol w:w="592"/>
        <w:gridCol w:w="651"/>
        <w:gridCol w:w="531"/>
        <w:gridCol w:w="8670"/>
        <w:gridCol w:w="204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2927</w:t>
            </w:r>
          </w:p>
        </w:tc>
      </w:tr>
      <w:tr>
        <w:trPr>
          <w:trHeight w:val="42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2927</w:t>
            </w:r>
          </w:p>
        </w:tc>
      </w:tr>
      <w:tr>
        <w:trPr>
          <w:trHeight w:val="61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0"/>
        <w:gridCol w:w="411"/>
        <w:gridCol w:w="690"/>
        <w:gridCol w:w="651"/>
        <w:gridCol w:w="651"/>
        <w:gridCol w:w="8081"/>
        <w:gridCol w:w="2046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Функц.груп.</w:t>
            </w:r>
          </w:p>
        </w:tc>
        <w:tc>
          <w:tcPr>
            <w:tcW w:w="20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фукц.подгруп.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Адм.бюд.пр.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7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IV.Сальдо по операциям с финансовыми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активами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0"/>
        <w:gridCol w:w="590"/>
        <w:gridCol w:w="649"/>
        <w:gridCol w:w="530"/>
        <w:gridCol w:w="8659"/>
        <w:gridCol w:w="206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9"/>
        <w:gridCol w:w="611"/>
        <w:gridCol w:w="649"/>
        <w:gridCol w:w="532"/>
        <w:gridCol w:w="8597"/>
        <w:gridCol w:w="212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-94735</w:t>
            </w:r>
          </w:p>
        </w:tc>
      </w:tr>
      <w:tr>
        <w:trPr>
          <w:trHeight w:val="70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профицита)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94735</w:t>
            </w:r>
          </w:p>
        </w:tc>
      </w:tr>
      <w:tr>
        <w:trPr>
          <w:trHeight w:val="39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58248</w:t>
            </w:r>
          </w:p>
        </w:tc>
      </w:tr>
      <w:tr>
        <w:trPr>
          <w:trHeight w:val="36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58248</w:t>
            </w:r>
          </w:p>
        </w:tc>
      </w:tr>
      <w:tr>
        <w:trPr>
          <w:trHeight w:val="3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58248</w:t>
            </w:r>
          </w:p>
        </w:tc>
      </w:tr>
      <w:tr>
        <w:trPr>
          <w:trHeight w:val="6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органом района (города областного значения)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58248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9"/>
        <w:gridCol w:w="610"/>
        <w:gridCol w:w="649"/>
        <w:gridCol w:w="531"/>
        <w:gridCol w:w="8599"/>
        <w:gridCol w:w="212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39414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39414</w:t>
            </w:r>
          </w:p>
        </w:tc>
      </w:tr>
      <w:tr>
        <w:trPr>
          <w:trHeight w:val="39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39414</w:t>
            </w:r>
          </w:p>
        </w:tc>
      </w:tr>
      <w:tr>
        <w:trPr>
          <w:trHeight w:val="36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39414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0"/>
        <w:gridCol w:w="627"/>
        <w:gridCol w:w="691"/>
        <w:gridCol w:w="652"/>
        <w:gridCol w:w="488"/>
        <w:gridCol w:w="7937"/>
        <w:gridCol w:w="2135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Функц.груп.</w:t>
            </w:r>
          </w:p>
        </w:tc>
        <w:tc>
          <w:tcPr>
            <w:tcW w:w="21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фукц.подгруп.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Адм.бюд.пр.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2927</w:t>
            </w:r>
          </w:p>
        </w:tc>
      </w:tr>
      <w:tr>
        <w:trPr>
          <w:trHeight w:val="37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2927</w:t>
            </w:r>
          </w:p>
        </w:tc>
      </w:tr>
      <w:tr>
        <w:trPr>
          <w:trHeight w:val="5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2927</w:t>
            </w:r>
          </w:p>
        </w:tc>
      </w:tr>
      <w:tr>
        <w:trPr>
          <w:trHeight w:val="6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исполнительного органа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