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90a5" w14:textId="5b59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22 февраля 2012 года N 102. Зарегистрировано Управлением юстиции Жамбылского района Департамента юстиции Алматинской области 29 февраля 2012 года N 2-7-131. Утратило силу постановлением акимата Жамбылского района Алматинской области от 11 мая 2012 года N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Жамбылского района Алматинской области от 11.05.2012 N 369.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Казахстан"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"Отделу занятости и социальных программ Жамбылского района" (Карымбаев Жаксылык Султанович) и "Жамбылскому районному центру занятости" (Авгамбаев Еркин Нурсейтович) направить безработных граждан из числа выпускников организаций технического и профессионального, послесреднего и высшего образования к работодателям для прохождения молодежной практики и заключить с работодателями договоры о создании рабочих мест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 постановление акимата Жамбылского района от 14 января 2010 года "Об установлении дополнительных мер социальной защиты от безработицы по Жамбылскому району" за N 13 (зарегистрированное в государственном Реестре нормативных правовых актов от 8 февраля 2010 года за N 2-7-85, опубликованное в газете "Атамекен" за N 16 от 13 марта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Бархинову Ултусын Амангелдиевну.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Далабаев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района"                        Карымбаев Жаксылык Султанович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"Жамбылский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центр занятости"                  Авгамбаев Еркин Нурсейтович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февраля 2012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за N 102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молодежной практики"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где в соответствии с потребностью</w:t>
      </w:r>
      <w:r>
        <w:br/>
      </w:r>
      <w:r>
        <w:rPr>
          <w:rFonts w:ascii="Times New Roman"/>
          <w:b/>
          <w:i w:val="false"/>
          <w:color w:val="000000"/>
        </w:rPr>
        <w:t>
регионального рынка труда будут организованы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прохождения молодежной практики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3060"/>
        <w:gridCol w:w="2484"/>
        <w:gridCol w:w="2603"/>
        <w:gridCol w:w="2274"/>
        <w:gridCol w:w="2247"/>
      </w:tblGrid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(специальность)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</w:tr>
      <w:tr>
        <w:trPr>
          <w:trHeight w:val="82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 – 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 - 2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4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– 2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– 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 – 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Аксенгирского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"Нур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құбыры"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"Районный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6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7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3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8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"Ұлан"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9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– экономист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"Таңбалы"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"ПСХ АРХАТ"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водоканалам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С.Бердыкулова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миницентром"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"Өркениет"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Бериктасского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"TRANSSERVIS"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Темиржолского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"Р-Күрті"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Қараарша"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 лицей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Жамбыла"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 -2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Каракастекского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самоуправление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