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cc00" w14:textId="9b7c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20 февраля 2012 года N 2-14. Зарегистрировано Управлением юстиции Балхашского района Департамента юстиции Алматинской области 21 февраля 2012 года N 2-6-91.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1)"Доходы" цифру "2727813" заменить на цифру "2875989";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"2661122" заменить на цифру "2809298";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"530691" заменить на цифру "538192";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"199799" заменить на цифру "340474".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2)"Затраты" цифру "2727813" заменить на цифру "2889398".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5)"Дефицит (профицит) бюджета" цифру "-38041" заменить на цифру "-51450".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6)"Финансирование дефицита (использование профицита) бюджета" цифру "38041" заменить на цифру "51450".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Алипбаев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2-14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Балхашского района на 2012-2014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631"/>
        <w:gridCol w:w="1532"/>
        <w:gridCol w:w="1532"/>
        <w:gridCol w:w="1532"/>
        <w:gridCol w:w="2659"/>
        <w:gridCol w:w="33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142"/>
        <w:gridCol w:w="3189"/>
        <w:gridCol w:w="3694"/>
        <w:gridCol w:w="1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1205"/>
        <w:gridCol w:w="3364"/>
        <w:gridCol w:w="3223"/>
        <w:gridCol w:w="2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798"/>
        <w:gridCol w:w="1050"/>
        <w:gridCol w:w="1798"/>
        <w:gridCol w:w="2051"/>
        <w:gridCol w:w="4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