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a899" w14:textId="6c0a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21 декабря 2011 года N 48-1 "О бюджете Алакольского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09 июня 2012 года N 5-2. Зарегистрировано Управлением юстиции Алакольского района Департамента юстиции Алматинской области 20 июня 2012 года N 2-5-179. Утратило силу решением Алакольского районного маслихата Алматинской области от 15 апреля 2014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Алакольского районного маслихата Алматинской области от 15.04.2014 № 30-2.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23 декабря 2001 года,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21 декабря 2011 года N 48-1 "Об районном бюджете Алакольского района на 2012-2014 годы" (зарегистрировано в Реестре государственной регистрации нормативных правовых актов 26 декабря 2011 года за N 2-5-163, опубликовано в газете "Алаколь" от 28 января 2012 года N 4),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17 февраля 2012 года N 2-1 "О внесении изменений в решение Алакольского районного маслихата 21 декабря 2011 года N 48-1 (зарегистрировано в Реестре государственной регистрации нормативных правовых актов 22 февраля 2012 года N 2-5-166, опубликовано в газете "Алаколь" от 31 марта 2012 года N 13-14 ),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13 апреля 2012 года N 3-2 "О внесении изменений в решение Алакольского районного маслихата 21 декабря 2011 года N 48-1 (зарегистрировано в Реестре государственной регистрации нормативных правовых актов 19 апреля 2012 года N 2-5-171, опубликовано в газете "Алакол" от 30 апреля 2012 года N 17-18),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"6385058" заменить цифру "6408173",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"5409173" заменить цифру "5232288",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"1499094" заменить цифру "1398361".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"1523383" заменить цифру "1447231".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"6431569" заменить цифру "6453574".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"Об экономике, бюджете и соблюдению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5 сессии                         С.М. Байбазаров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Б.Т. 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Бекболатов Сатай Нурмукашевич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июня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9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5-2 "О внесении изменений"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85"/>
        <w:gridCol w:w="544"/>
        <w:gridCol w:w="9680"/>
        <w:gridCol w:w="190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6408173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1098935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1067299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983203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0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5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5232288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5232288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5232288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26"/>
        <w:gridCol w:w="648"/>
        <w:gridCol w:w="687"/>
        <w:gridCol w:w="8949"/>
        <w:gridCol w:w="192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6453574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409297</w:t>
            </w:r>
          </w:p>
        </w:tc>
      </w:tr>
      <w:tr>
        <w:trPr>
          <w:trHeight w:val="10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381151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83757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76039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</w:t>
            </w:r>
          </w:p>
        </w:tc>
      </w:tr>
      <w:tr>
        <w:trPr>
          <w:trHeight w:val="10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278837</w:t>
            </w:r>
          </w:p>
        </w:tc>
      </w:tr>
      <w:tr>
        <w:trPr>
          <w:trHeight w:val="10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240216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38621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10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90938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10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84563</w:t>
            </w:r>
          </w:p>
        </w:tc>
      </w:tr>
      <w:tr>
        <w:trPr>
          <w:trHeight w:val="6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0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3848561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289473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289473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288811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3060850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3056526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2998548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42911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498238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112830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</w:t>
            </w:r>
          </w:p>
        </w:tc>
      </w:tr>
      <w:tr>
        <w:trPr>
          <w:trHeight w:val="10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10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29767</w:t>
            </w:r>
          </w:p>
        </w:tc>
      </w:tr>
      <w:tr>
        <w:trPr>
          <w:trHeight w:val="1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14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385408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385408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209297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193096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193096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46146</w:t>
            </w:r>
          </w:p>
        </w:tc>
      </w:tr>
      <w:tr>
        <w:trPr>
          <w:trHeight w:val="17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41167</w:t>
            </w:r>
          </w:p>
        </w:tc>
      </w:tr>
      <w:tr>
        <w:trPr>
          <w:trHeight w:val="21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1395443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280335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</w:t>
            </w:r>
          </w:p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235558</w:t>
            </w:r>
          </w:p>
        </w:tc>
      </w:tr>
      <w:tr>
        <w:trPr>
          <w:trHeight w:val="10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112995</w:t>
            </w:r>
          </w:p>
        </w:tc>
      </w:tr>
      <w:tr>
        <w:trPr>
          <w:trHeight w:val="10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1001965</w:t>
            </w:r>
          </w:p>
        </w:tc>
      </w:tr>
      <w:tr>
        <w:trPr>
          <w:trHeight w:val="10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983307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366050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113143</w:t>
            </w:r>
          </w:p>
        </w:tc>
      </w:tr>
      <w:tr>
        <w:trPr>
          <w:trHeight w:val="10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113143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64062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39968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124042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10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34942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28644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10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10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203255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0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  <w:tr>
        <w:trPr>
          <w:trHeight w:val="10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77294</w:t>
            </w:r>
          </w:p>
        </w:tc>
      </w:tr>
      <w:tr>
        <w:trPr>
          <w:trHeight w:val="10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10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101909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41930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защиты конкуренции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10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36323</w:t>
            </w:r>
          </w:p>
        </w:tc>
      </w:tr>
      <w:tr>
        <w:trPr>
          <w:trHeight w:val="10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0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8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13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Чистые бюджетные кредиты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77722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7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87"/>
        <w:gridCol w:w="584"/>
        <w:gridCol w:w="9554"/>
        <w:gridCol w:w="188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-124233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124233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