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d3bc" w14:textId="5a7d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20 декабря 2011 года N 54-319 "О районном бюджете Аксуского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05 ноября 2012 года N 8-66. Зарегистрировано Департаментом юстиции Алматинской области 13 ноября 2012 года N 2183. Утратило силу решением маслихата Аксуского района Алматинской области от 22 января 2013 года № 11-90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Аксуского района Алматинской области от 22.01.2013 № 11-90.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"Бюджетного Кодекса Республики Казахстан"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пункта 4 и 5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27 декабря 2011 года за N 2-4-142, опубликовано в районной газете "Ақсу өңірі" от 7 января 2012 года N 2 (9585),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17 февраля 2012 года N 2-8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22 февраля 2012 года за N 2-4-146, опубликовано в районной газете "Ақсу өңірі" от 3 марта 2012 года N 10 (9592),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13 апреля 2012 года N 4-30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19 апреля 2012 года за N 2-4-150, опубликовано в районной газете "Ақсу өңірі" от 28 апреля 2012 года N 18 (9600),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8 июня 2012 года N 5-46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20 июня 2012 года за N 2-4-155, опубликовано в районной газете "Ақсу өңірі" от 30 июня 2012 года N 27 (9609),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6 сентября 2012 года N 7-61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19 сентября 2012 года за N 2121, опубликовано в районной газете "Ақсу өңірі" от 29 сентября 2012 года N 41(9623)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1)"Доходы" цифру "4299843" заменить на цифру "4304348",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"76272" заменить на цифру "75900";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"3046" заменить на цифру "3126";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"5288" заменить на цифру "5580";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"4213296" заменить на цифру "4217801".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"4322331" заменить на цифру "4327079".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маслихата возложить на постоянную комиссию районного маслихата по экономической реформе, бюджету, тарифной политике, развитию малого и среднего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Мусабаланов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"Аксуский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Жандосова Гульнара Жандосовна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ноября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54-319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05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8-66 "О внесении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решения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54-319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06"/>
        <w:gridCol w:w="661"/>
        <w:gridCol w:w="9149"/>
        <w:gridCol w:w="212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4304348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66515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8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4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5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4217801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4218044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4218044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5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66"/>
        <w:gridCol w:w="668"/>
        <w:gridCol w:w="687"/>
        <w:gridCol w:w="8478"/>
        <w:gridCol w:w="213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4327079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286681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259201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52190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187488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159048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10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0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3164211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156594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156277</w:t>
            </w:r>
          </w:p>
        </w:tc>
      </w:tr>
      <w:tr>
        <w:trPr>
          <w:trHeight w:val="18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1810042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1809360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1743201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40833</w:t>
            </w:r>
          </w:p>
        </w:tc>
      </w:tr>
      <w:tr>
        <w:trPr>
          <w:trHeight w:val="10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17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1197575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503970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9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429013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693605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693605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94184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94184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28951</w:t>
            </w:r>
          </w:p>
        </w:tc>
      </w:tr>
      <w:tr>
        <w:trPr>
          <w:trHeight w:val="11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20673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</w:tr>
      <w:tr>
        <w:trPr>
          <w:trHeight w:val="13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128052</w:t>
            </w:r>
          </w:p>
        </w:tc>
      </w:tr>
      <w:tr>
        <w:trPr>
          <w:trHeight w:val="7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148279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148279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121445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48087</w:t>
            </w:r>
          </w:p>
        </w:tc>
      </w:tr>
      <w:tr>
        <w:trPr>
          <w:trHeight w:val="75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35663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131167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39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32551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29752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4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8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</w:p>
        </w:tc>
      </w:tr>
      <w:tr>
        <w:trPr>
          <w:trHeight w:val="4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173178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8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5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22374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4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3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4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7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52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668"/>
        <w:gridCol w:w="558"/>
        <w:gridCol w:w="8685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8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68"/>
        <w:gridCol w:w="564"/>
        <w:gridCol w:w="502"/>
        <w:gridCol w:w="8748"/>
        <w:gridCol w:w="211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581"/>
        <w:gridCol w:w="581"/>
        <w:gridCol w:w="8783"/>
        <w:gridCol w:w="209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22"/>
        <w:gridCol w:w="561"/>
        <w:gridCol w:w="561"/>
        <w:gridCol w:w="8831"/>
        <w:gridCol w:w="21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-61077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07"/>
        <w:gridCol w:w="507"/>
        <w:gridCol w:w="640"/>
        <w:gridCol w:w="8679"/>
        <w:gridCol w:w="21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61077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68"/>
        <w:gridCol w:w="669"/>
        <w:gridCol w:w="670"/>
        <w:gridCol w:w="8563"/>
        <w:gridCol w:w="208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30"/>
        <w:gridCol w:w="470"/>
        <w:gridCol w:w="9402"/>
        <w:gridCol w:w="213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