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de52" w14:textId="06b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14 февраля 2012 года N 92. Зарегистрировано Управлением юстиции Аксуского района Департамента юстиции Алматинской области 23 февраля 2012 года N 2-4-148. Утратило силу постановлением акимата Аксуского района Алматинской области от 11 июня 2013 года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Аксуского района Алматинской области от 11.06.2012 N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социальные рабочие места,согласно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февраля 2012 года №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Аксускому району"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 рынка</w:t>
      </w:r>
      <w:r>
        <w:br/>
      </w:r>
      <w:r>
        <w:rPr>
          <w:rFonts w:ascii="Times New Roman"/>
          <w:b/>
          <w:i w:val="false"/>
          <w:color w:val="000000"/>
        </w:rPr>
        <w:t>
труда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821"/>
        <w:gridCol w:w="2757"/>
        <w:gridCol w:w="1634"/>
        <w:gridCol w:w="1828"/>
        <w:gridCol w:w="1526"/>
        <w:gridCol w:w="2369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организуемых социальных рабочих мест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в тенге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работы в месяцах 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бюджета, (на одного человека)</w:t>
            </w:r>
          </w:p>
        </w:tc>
      </w:tr>
      <w:tr>
        <w:trPr>
          <w:trHeight w:val="76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"Матай"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"Қызылағаш LTD"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"Рахимов"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"Дарина"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"Фархат"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"Мерекев"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"Есен-Аман"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"Жетісу Дән"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"Тахет"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"Болашақ"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- 16500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"Келешек"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"Ақсу су құбыры" акимата Аксуского района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"Байжуманов"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"Ақтөбе"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"Бандиков Д."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разнорабочий, тракторист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расчитано на одного человека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