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d68" w14:textId="e608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общественных работ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05 января 2012 года N 12. Зарегистрировано Управлением юстиции Аксуского района Департамента юстиции Алматинской области 3 февраля 2012 года N 2-4-145. Утратило силу постановлением акимата Аксуского района Алматинской области от 30 мая 2014 года N 179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Аксуского района Алматинской области от 30.05.2014 </w:t>
      </w:r>
      <w:r>
        <w:rPr>
          <w:rFonts w:ascii="Times New Roman"/>
          <w:b w:val="false"/>
          <w:i w:val="false"/>
          <w:color w:val="ff0000"/>
          <w:sz w:val="28"/>
        </w:rPr>
        <w:t>N 179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</w:t>
      </w:r>
      <w:r>
        <w:rPr>
          <w:rFonts w:ascii="Times New Roman"/>
          <w:b w:val="false"/>
          <w:i w:val="false"/>
          <w:color w:val="000000"/>
          <w:sz w:val="28"/>
        </w:rPr>
        <w:t>) пункта 1 статьей 31 Закона Республики Казахстан от 23 января 2001 года "О местном государственном управлении и самоуправлении в Республике Казахстан", 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и постановления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N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путем создания временных рабочих мест для безработных, в соответствии со спросом и предложением.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перечень организаций, в которых будут организованы общественные работы, виды, объемы, конкретные условия общественных работ, размеры оплаты труда участников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Считать утратившим силу постановление акимата Аксуского района от 30 декабря 2010 года N 558 "Об организации общественных работ на 2011 год" (зарегистрировано в Управлении юстиции Аксуского района 01 февраля 2011 года N 2-4-127 в государственном Реестре нормативных правовых актов, опубликованного в районной газете "Ақсу өңірі" N 8(9547) от 19 февраля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(вопросы социальной сферы)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Дюсембаев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Аксуского района"                          Бекбаланов Кайрат Тынбаевич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января 2012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Аксуского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05 января 2012 года N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организации общественных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 по Аксускому району"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организации, виды общественных работ, объемы и</w:t>
      </w:r>
      <w:r>
        <w:br/>
      </w:r>
      <w:r>
        <w:rPr>
          <w:rFonts w:ascii="Times New Roman"/>
          <w:b/>
          <w:i w:val="false"/>
          <w:color w:val="000000"/>
        </w:rPr>
        <w:t>
конкретные условия, размеры оплаты труда участников и источники</w:t>
      </w:r>
      <w:r>
        <w:br/>
      </w:r>
      <w:r>
        <w:rPr>
          <w:rFonts w:ascii="Times New Roman"/>
          <w:b/>
          <w:i w:val="false"/>
          <w:color w:val="000000"/>
        </w:rPr>
        <w:t>
их финансирования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531"/>
        <w:gridCol w:w="3811"/>
        <w:gridCol w:w="3022"/>
        <w:gridCol w:w="2148"/>
        <w:gridCol w:w="1743"/>
      </w:tblGrid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участни-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 финансирования</w:t>
            </w:r>
          </w:p>
        </w:tc>
      </w:tr>
      <w:tr>
        <w:trPr>
          <w:trHeight w:val="3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"Отдел по делам обороны Аксуского района"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весеннего,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осеннего призыва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курьерские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90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филиал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 учреждения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твенный архив Алматинской области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55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"Аксуская районная библиотека"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(подбор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каталогов, поиск,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и 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Аксуское районное отделения Алматин-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областного филиала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Центра по выплате пенсий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текстов.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раздача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ознакомления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анкетных бланков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филиал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ственного учреждения "Республиканского центра методики и прогнозирования и диагностики фитосанитарии"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сорняков,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вредителей,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грызунов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 учреждение "Аксуский районный отдел внутренних дел"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в наборе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распечатке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4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"Центр обслужива-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населения Алматинской области" филиал Аксуского района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курьерские работы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44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районный филиал общества инвалидов Алматинской области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(вскапывание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заготовка дров,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на дому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др.)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твенное учреждение "Аксуский районный отдел архитектуры и городострои-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подшивка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нумерация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3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работ. </w:t>
            </w:r>
          </w:p>
        </w:tc>
        <w:tc>
          <w:tcPr>
            <w:tcW w:w="2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21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поселка Жансугурова"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тротуаров,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рынков,обществен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Капальского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Тамшыбулак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Шымбулак,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 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обществен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садов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парков, 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4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Арасанского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садов, парков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Суксайского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Кошкен-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Карасус-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Есебола-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Каракоз-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Жаналык-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Ойтоган-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Аксуского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Б.Сырттан-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Карачи-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Егинсу-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тротуаров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поливка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парков,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Кураксу-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сельского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 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Матайского поселкового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"Аппарат акима Молалин-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поселкового округа"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сбору сведений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заполнению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книг, по уборке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погрузочно-раз-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грузочные работы,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покрытий от грязи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снега в местах,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недоступных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дорожной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скашивание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вырубка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обрезка веток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обочинах,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откосах, полосах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отвода,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торжествен 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культурно-мас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овых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историко-архитек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турных 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 отдыха, парков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 от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льда улиц,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дорог.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не могут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 использо-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ваны постоян-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рабочие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и 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кансии,пред-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ков, занятых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трудоустрой-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ства лицам,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 дня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гибкому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графику (5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день,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выходных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дня);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 (5-6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удобным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платы, а так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указаны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договоре;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заключают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работодателем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работ.</w:t>
            </w:r>
          </w:p>
        </w:tc>
        <w:tc>
          <w:tcPr>
            <w:tcW w:w="2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месячной заработ-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платы установ-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ленной законода-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тельством 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