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65c2" w14:textId="7e06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 от 15 декабря 2011 года N 39-303 "О бюджете города Текели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05 декабря 2012 года N 11-63. Зарегистрировано Департаментом юстиции Алматинской области 10 декабря 2012 года N 2213.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декабря 2011 года за N 2-3-100, опубликовано в газете "Текелі тынысы" от 30 декабря 2011 года N 52),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февраля 2012 года N 3-9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22 февраля 2012 года за N 2-3-106, опубликовано в газете "Текелі тынысы"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13 апреля 2012 года N 5-31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19 апреля 2012 года за N 2-3-112, опубликовано в газете "Текелі тынысы" от 27 апреля 2012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12 июня 2012 года N 7-45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июня 2012 года за N 2-3-114, опубликовано в газете "Текелі тынысы" от 29 июня 2012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5 сентября 2012 года N 9-56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19 сентября 2012 года за N 2105, опубликовано в газете "Текелі тынысы" от 5 октября 2012 года N 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5 ноября 2012 года N 10-59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13 ноября 2012 года за N 2175, опубликовано в газете "Текелі тынысы" от 23 ноября 2012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"2156090" заменить на цифры "2148580",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"2025510" заменить на цифры "2018000".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"2223460" заменить на цифры "2215950".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 сессии V созыва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Стрельцов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09"/>
        <w:gridCol w:w="548"/>
        <w:gridCol w:w="9519"/>
        <w:gridCol w:w="18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15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29"/>
        <w:gridCol w:w="669"/>
        <w:gridCol w:w="806"/>
        <w:gridCol w:w="8774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6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186566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«Назарбаев Интеллектуальные школы»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4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0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477787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127109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217315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70"/>
        <w:gridCol w:w="627"/>
        <w:gridCol w:w="9480"/>
        <w:gridCol w:w="183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