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459e" w14:textId="1a24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единого тарифа на регулярные автомобильные перевозки пассажиров и багажа в городе Талдыкорган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от 17 сентября 2012 года N 27-933. Зарегистрировано Департаментом юстиции Алматинской области 20 сентября 2012 года N 2126. Утратило силу постановлением акимата города Талдыкорган Алматинской области от 26 июня 2013 года N 12-640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Талдыкорган Алматинской области от 26.06.2013 N 12-640.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4 июля 2003 года "Об автомобильном транспорте"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единый тариф на регулярные автомобильные перевозки пассажиров и багажа в городском сообщении для всех маршрутов в размере 50 (пятьдесят)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Кайнарбекова Талгата Канатовича.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Е. Алпысов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Талдыкорганского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Бопазов Марат Дарибекович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сентября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