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c930" w14:textId="d0ac9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Алматинской области от 11 октября 2012 года N 308. Зарегистрировано Департаментом юстиции Алматинской области 12 ноября 2012 года N 2167. Утратило силу постановлением акимата Алматинской области от 02 июня 2014 года № 196</w:t>
      </w:r>
    </w:p>
    <w:p>
      <w:pPr>
        <w:spacing w:after="0"/>
        <w:ind w:left="0"/>
        <w:jc w:val="both"/>
      </w:pPr>
      <w:r>
        <w:rPr>
          <w:rFonts w:ascii="Times New Roman"/>
          <w:b w:val="false"/>
          <w:i w:val="false"/>
          <w:color w:val="ff0000"/>
          <w:sz w:val="28"/>
        </w:rPr>
        <w:t>      Сноска. Утратило силу постановлением акимата Алматинской области от 02.06.2014 № 196.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января 2011 года N 51 "Об утверждении стандарта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акимат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области Досымбекова Т.</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области                               А. Мусаханов</w:t>
      </w:r>
    </w:p>
    <w:bookmarkStart w:name="z5"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области</w:t>
      </w:r>
      <w:r>
        <w:br/>
      </w:r>
      <w:r>
        <w:rPr>
          <w:rFonts w:ascii="Times New Roman"/>
          <w:b w:val="false"/>
          <w:i w:val="false"/>
          <w:color w:val="000000"/>
          <w:sz w:val="28"/>
        </w:rPr>
        <w:t>
от 11 октября 2012 года N 308</w:t>
      </w:r>
    </w:p>
    <w:bookmarkEnd w:id="1"/>
    <w:bookmarkStart w:name="z6" w:id="2"/>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 "Предоставление мер социальной поддержки</w:t>
      </w:r>
      <w:r>
        <w:br/>
      </w:r>
      <w:r>
        <w:rPr>
          <w:rFonts w:ascii="Times New Roman"/>
          <w:b/>
          <w:i w:val="false"/>
          <w:color w:val="000000"/>
        </w:rPr>
        <w:t>
специалистам здравоохранения, образования, социального</w:t>
      </w:r>
      <w:r>
        <w:br/>
      </w:r>
      <w:r>
        <w:rPr>
          <w:rFonts w:ascii="Times New Roman"/>
          <w:b/>
          <w:i w:val="false"/>
          <w:color w:val="000000"/>
        </w:rPr>
        <w:t>
обеспечения, культуры, спорта и ветеринарии, прибывшим для</w:t>
      </w:r>
      <w:r>
        <w:br/>
      </w:r>
      <w:r>
        <w:rPr>
          <w:rFonts w:ascii="Times New Roman"/>
          <w:b/>
          <w:i w:val="false"/>
          <w:color w:val="000000"/>
        </w:rPr>
        <w:t>
работы и проживания в сельские населенные пункты"</w:t>
      </w:r>
    </w:p>
    <w:bookmarkEnd w:id="2"/>
    <w:bookmarkStart w:name="z7" w:id="3"/>
    <w:p>
      <w:pPr>
        <w:spacing w:after="0"/>
        <w:ind w:left="0"/>
        <w:jc w:val="left"/>
      </w:pPr>
      <w:r>
        <w:rPr>
          <w:rFonts w:ascii="Times New Roman"/>
          <w:b/>
          <w:i w:val="false"/>
          <w:color w:val="000000"/>
        </w:rPr>
        <w:t xml:space="preserve"> 
1. Основные понятия</w:t>
      </w:r>
    </w:p>
    <w:bookmarkEnd w:id="3"/>
    <w:bookmarkStart w:name="z8" w:id="4"/>
    <w:p>
      <w:pPr>
        <w:spacing w:after="0"/>
        <w:ind w:left="0"/>
        <w:jc w:val="both"/>
      </w:pPr>
      <w:r>
        <w:rPr>
          <w:rFonts w:ascii="Times New Roman"/>
          <w:b w:val="false"/>
          <w:i w:val="false"/>
          <w:color w:val="000000"/>
          <w:sz w:val="28"/>
        </w:rPr>
        <w:t>
      1. Определения используемых терминов и аббревиатур:</w:t>
      </w:r>
      <w:r>
        <w:br/>
      </w:r>
      <w:r>
        <w:rPr>
          <w:rFonts w:ascii="Times New Roman"/>
          <w:b w:val="false"/>
          <w:i w:val="false"/>
          <w:color w:val="000000"/>
          <w:sz w:val="28"/>
        </w:rPr>
        <w:t>
</w:t>
      </w:r>
      <w:r>
        <w:rPr>
          <w:rFonts w:ascii="Times New Roman"/>
          <w:b w:val="false"/>
          <w:i w:val="false"/>
          <w:color w:val="000000"/>
          <w:sz w:val="28"/>
        </w:rPr>
        <w:t>
      1) уполномоченный орган – государственный орган по развитию сельских территорий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2) государственная услуга –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потребители);</w:t>
      </w:r>
      <w:r>
        <w:br/>
      </w:r>
      <w:r>
        <w:rPr>
          <w:rFonts w:ascii="Times New Roman"/>
          <w:b w:val="false"/>
          <w:i w:val="false"/>
          <w:color w:val="000000"/>
          <w:sz w:val="28"/>
        </w:rPr>
        <w:t>
</w:t>
      </w:r>
      <w:r>
        <w:rPr>
          <w:rFonts w:ascii="Times New Roman"/>
          <w:b w:val="false"/>
          <w:i w:val="false"/>
          <w:color w:val="000000"/>
          <w:sz w:val="28"/>
        </w:rPr>
        <w:t>
      3) подъемное пособие – мера социальной поддержки потребителей в виде единовременной денежной выплаты в размере, установленного Постановлением;</w:t>
      </w:r>
      <w:r>
        <w:br/>
      </w:r>
      <w:r>
        <w:rPr>
          <w:rFonts w:ascii="Times New Roman"/>
          <w:b w:val="false"/>
          <w:i w:val="false"/>
          <w:color w:val="000000"/>
          <w:sz w:val="28"/>
        </w:rPr>
        <w:t>
</w:t>
      </w:r>
      <w:r>
        <w:rPr>
          <w:rFonts w:ascii="Times New Roman"/>
          <w:b w:val="false"/>
          <w:i w:val="false"/>
          <w:color w:val="000000"/>
          <w:sz w:val="28"/>
        </w:rPr>
        <w:t>
      4) бюджетный кредит – мера социальной поддержки потребителей в виде бюджетного кредита на приобретение жилья в размере, установленного Постановлением;</w:t>
      </w:r>
      <w:r>
        <w:br/>
      </w:r>
      <w:r>
        <w:rPr>
          <w:rFonts w:ascii="Times New Roman"/>
          <w:b w:val="false"/>
          <w:i w:val="false"/>
          <w:color w:val="000000"/>
          <w:sz w:val="28"/>
        </w:rPr>
        <w:t>
</w:t>
      </w:r>
      <w:r>
        <w:rPr>
          <w:rFonts w:ascii="Times New Roman"/>
          <w:b w:val="false"/>
          <w:i w:val="false"/>
          <w:color w:val="000000"/>
          <w:sz w:val="28"/>
        </w:rPr>
        <w:t>
      5) рабочая комиссия – коллегиальный орган, создаваемый акиматом района (города областного значения) для организации работы по оказанию мер социальной поддержки потребителям, состоящий из депутатов районного (города областного значения) маслихата, представителей исполнительных органов района (города областного значения) и общественных организаций;</w:t>
      </w:r>
      <w:r>
        <w:br/>
      </w:r>
      <w:r>
        <w:rPr>
          <w:rFonts w:ascii="Times New Roman"/>
          <w:b w:val="false"/>
          <w:i w:val="false"/>
          <w:color w:val="000000"/>
          <w:sz w:val="28"/>
        </w:rPr>
        <w:t>
</w:t>
      </w:r>
      <w:r>
        <w:rPr>
          <w:rFonts w:ascii="Times New Roman"/>
          <w:b w:val="false"/>
          <w:i w:val="false"/>
          <w:color w:val="000000"/>
          <w:sz w:val="28"/>
        </w:rPr>
        <w:t>
      6) поверенный (агент) – финансовое агентство, выполняющее от имени и по поручению акима района (города областного значения) функции по обслуживанию бюджетных кредитов, предоставляемых потребителям.</w:t>
      </w:r>
      <w:r>
        <w:br/>
      </w:r>
      <w:r>
        <w:rPr>
          <w:rFonts w:ascii="Times New Roman"/>
          <w:b w:val="false"/>
          <w:i w:val="false"/>
          <w:color w:val="000000"/>
          <w:sz w:val="28"/>
        </w:rPr>
        <w:t>
</w:t>
      </w:r>
      <w:r>
        <w:rPr>
          <w:rFonts w:ascii="Times New Roman"/>
          <w:b w:val="false"/>
          <w:i w:val="false"/>
          <w:color w:val="000000"/>
          <w:sz w:val="28"/>
        </w:rPr>
        <w:t>
      7) СФЕ - структурно-функциональные единицы: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p>
    <w:bookmarkEnd w:id="4"/>
    <w:bookmarkStart w:name="z16" w:id="5"/>
    <w:p>
      <w:pPr>
        <w:spacing w:after="0"/>
        <w:ind w:left="0"/>
        <w:jc w:val="left"/>
      </w:pPr>
      <w:r>
        <w:rPr>
          <w:rFonts w:ascii="Times New Roman"/>
          <w:b/>
          <w:i w:val="false"/>
          <w:color w:val="000000"/>
        </w:rPr>
        <w:t xml:space="preserve"> 
2. Общие положения</w:t>
      </w:r>
    </w:p>
    <w:bookmarkEnd w:id="5"/>
    <w:bookmarkStart w:name="z17" w:id="6"/>
    <w:p>
      <w:pPr>
        <w:spacing w:after="0"/>
        <w:ind w:left="0"/>
        <w:jc w:val="both"/>
      </w:pPr>
      <w:r>
        <w:rPr>
          <w:rFonts w:ascii="Times New Roman"/>
          <w:b w:val="false"/>
          <w:i w:val="false"/>
          <w:color w:val="000000"/>
          <w:sz w:val="28"/>
        </w:rPr>
        <w:t>
      2. Настоящий Регламент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предоставляют государственные учреждения "Отделы экономики и бюджетного планирования" районов (города областного значения), (далее – уполномоченный орган).</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на основании:</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пункта 8</w:t>
      </w:r>
      <w:r>
        <w:rPr>
          <w:rFonts w:ascii="Times New Roman"/>
          <w:b w:val="false"/>
          <w:i w:val="false"/>
          <w:color w:val="000000"/>
          <w:sz w:val="28"/>
        </w:rPr>
        <w:t xml:space="preserve"> статьи 18 Закона Республики Казахстан от 8 июля 2005 года "О государственном регулировании развития агропромышленного комплекса и сельских территорий";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18 февраля 2009 года N 183 "Об утверждении размеров и Правил предоставления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Постановление);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января 2011 года N 51 "Об утверждении стандарта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являются меры социальной поддержки в виде подъемного пособия и бюджетного кредита или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7. В процессе оказания государственной услуги по предоставлению подъемного пособия других органов не предусмотрено. При предоставлении бюджетного кредита участвует поверенный (агент), который осуществляет процедуру оформления бюджетного кредита для приобретения жилья.</w:t>
      </w:r>
    </w:p>
    <w:bookmarkEnd w:id="6"/>
    <w:bookmarkStart w:name="z26" w:id="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
    <w:bookmarkStart w:name="z27" w:id="8"/>
    <w:p>
      <w:pPr>
        <w:spacing w:after="0"/>
        <w:ind w:left="0"/>
        <w:jc w:val="both"/>
      </w:pPr>
      <w:r>
        <w:rPr>
          <w:rFonts w:ascii="Times New Roman"/>
          <w:b w:val="false"/>
          <w:i w:val="false"/>
          <w:color w:val="000000"/>
          <w:sz w:val="28"/>
        </w:rPr>
        <w:t>
      8. Информацию о месте нахождения государственных органов, порядке оказания государственной услуги и ходе их оказания можно получить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регламента.</w:t>
      </w:r>
      <w:r>
        <w:br/>
      </w:r>
      <w:r>
        <w:rPr>
          <w:rFonts w:ascii="Times New Roman"/>
          <w:b w:val="false"/>
          <w:i w:val="false"/>
          <w:color w:val="000000"/>
          <w:sz w:val="28"/>
        </w:rPr>
        <w:t>
</w:t>
      </w:r>
      <w:r>
        <w:rPr>
          <w:rFonts w:ascii="Times New Roman"/>
          <w:b w:val="false"/>
          <w:i w:val="false"/>
          <w:color w:val="000000"/>
          <w:sz w:val="28"/>
        </w:rPr>
        <w:t>
      9. Полную информацию о порядке, сроках оказания государственной услуги и необходимых документах по вопросам оказания государственной услуги потребители могут получить в интернет-ресурсе Министерства сельского хозяйства Республики Казахстан www.minagri.gov.kz., в разделе "С дипломом в село", на стендах уполномоченного органа в местах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помещении местного исполнительного органа города районного значения, села, где имеются столы, стулья, информационные стенды с перечнем необходимых документов и регламентом работы.</w:t>
      </w:r>
      <w:r>
        <w:br/>
      </w:r>
      <w:r>
        <w:rPr>
          <w:rFonts w:ascii="Times New Roman"/>
          <w:b w:val="false"/>
          <w:i w:val="false"/>
          <w:color w:val="000000"/>
          <w:sz w:val="28"/>
        </w:rPr>
        <w:t>
</w:t>
      </w:r>
      <w:r>
        <w:rPr>
          <w:rFonts w:ascii="Times New Roman"/>
          <w:b w:val="false"/>
          <w:i w:val="false"/>
          <w:color w:val="000000"/>
          <w:sz w:val="28"/>
        </w:rPr>
        <w:t>
      11.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12. Прием документов для оказания государственной услуги осуществляются одним специалистом уполномоченного органа и одним специалистом поверенного (агента).</w:t>
      </w:r>
    </w:p>
    <w:bookmarkEnd w:id="8"/>
    <w:bookmarkStart w:name="z32" w:id="9"/>
    <w:p>
      <w:pPr>
        <w:spacing w:after="0"/>
        <w:ind w:left="0"/>
        <w:jc w:val="left"/>
      </w:pPr>
      <w:r>
        <w:rPr>
          <w:rFonts w:ascii="Times New Roman"/>
          <w:b/>
          <w:i w:val="false"/>
          <w:color w:val="000000"/>
        </w:rPr>
        <w:t xml:space="preserve"> 
4. Описание порядка действий (взаимодействия) в процессе</w:t>
      </w:r>
      <w:r>
        <w:br/>
      </w:r>
      <w:r>
        <w:rPr>
          <w:rFonts w:ascii="Times New Roman"/>
          <w:b/>
          <w:i w:val="false"/>
          <w:color w:val="000000"/>
        </w:rPr>
        <w:t>
оказания государственной услуги</w:t>
      </w:r>
    </w:p>
    <w:bookmarkEnd w:id="9"/>
    <w:bookmarkStart w:name="z33" w:id="10"/>
    <w:p>
      <w:pPr>
        <w:spacing w:after="0"/>
        <w:ind w:left="0"/>
        <w:jc w:val="both"/>
      </w:pPr>
      <w:r>
        <w:rPr>
          <w:rFonts w:ascii="Times New Roman"/>
          <w:b w:val="false"/>
          <w:i w:val="false"/>
          <w:color w:val="000000"/>
          <w:sz w:val="28"/>
        </w:rPr>
        <w:t>
      13. Государственная услуга предоставляется при личном обращении потребителя в районный уполномоченный орган с предоставлением заявления по форме согласно приложению N 5 Регламента.</w:t>
      </w:r>
      <w:r>
        <w:br/>
      </w:r>
      <w:r>
        <w:rPr>
          <w:rFonts w:ascii="Times New Roman"/>
          <w:b w:val="false"/>
          <w:i w:val="false"/>
          <w:color w:val="000000"/>
          <w:sz w:val="28"/>
        </w:rPr>
        <w:t>
      Потребителю выдается расписка, подтверждающая, что потребитель сдал все необходимые документы для получения государственной услуги и указывается дата получения им мер социальной поддержки.</w:t>
      </w:r>
      <w:r>
        <w:br/>
      </w:r>
      <w:r>
        <w:rPr>
          <w:rFonts w:ascii="Times New Roman"/>
          <w:b w:val="false"/>
          <w:i w:val="false"/>
          <w:color w:val="000000"/>
          <w:sz w:val="28"/>
        </w:rPr>
        <w:t>
</w:t>
      </w:r>
      <w:r>
        <w:rPr>
          <w:rFonts w:ascii="Times New Roman"/>
          <w:b w:val="false"/>
          <w:i w:val="false"/>
          <w:color w:val="000000"/>
          <w:sz w:val="28"/>
        </w:rPr>
        <w:t>
      14. Для получения государственной услуги потребитель предоставляет документы, предусмотренные пунктом 11 Стандарта.</w:t>
      </w:r>
      <w:r>
        <w:br/>
      </w:r>
      <w:r>
        <w:rPr>
          <w:rFonts w:ascii="Times New Roman"/>
          <w:b w:val="false"/>
          <w:i w:val="false"/>
          <w:color w:val="000000"/>
          <w:sz w:val="28"/>
        </w:rPr>
        <w:t>
</w:t>
      </w:r>
      <w:r>
        <w:rPr>
          <w:rFonts w:ascii="Times New Roman"/>
          <w:b w:val="false"/>
          <w:i w:val="false"/>
          <w:color w:val="000000"/>
          <w:sz w:val="28"/>
        </w:rPr>
        <w:t>
      15. Требований к информационной безопасности не предусмотрено.</w:t>
      </w:r>
      <w:r>
        <w:br/>
      </w:r>
      <w:r>
        <w:rPr>
          <w:rFonts w:ascii="Times New Roman"/>
          <w:b w:val="false"/>
          <w:i w:val="false"/>
          <w:color w:val="000000"/>
          <w:sz w:val="28"/>
        </w:rPr>
        <w:t>
</w:t>
      </w:r>
      <w:r>
        <w:rPr>
          <w:rFonts w:ascii="Times New Roman"/>
          <w:b w:val="false"/>
          <w:i w:val="false"/>
          <w:color w:val="000000"/>
          <w:sz w:val="28"/>
        </w:rPr>
        <w:t>
      16.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w:t>
      </w:r>
      <w:r>
        <w:rPr>
          <w:rFonts w:ascii="Times New Roman"/>
          <w:b w:val="false"/>
          <w:i w:val="false"/>
          <w:color w:val="000000"/>
          <w:sz w:val="28"/>
        </w:rPr>
        <w:t>
      1) специалист уполномоченного органа (СФЕ-1):</w:t>
      </w:r>
      <w:r>
        <w:br/>
      </w:r>
      <w:r>
        <w:rPr>
          <w:rFonts w:ascii="Times New Roman"/>
          <w:b w:val="false"/>
          <w:i w:val="false"/>
          <w:color w:val="000000"/>
          <w:sz w:val="28"/>
        </w:rPr>
        <w:t>
</w:t>
      </w:r>
      <w:r>
        <w:rPr>
          <w:rFonts w:ascii="Times New Roman"/>
          <w:b w:val="false"/>
          <w:i w:val="false"/>
          <w:color w:val="000000"/>
          <w:sz w:val="28"/>
        </w:rPr>
        <w:t>
      2) рабочая комиссия (СФЕ-2):</w:t>
      </w:r>
      <w:r>
        <w:br/>
      </w:r>
      <w:r>
        <w:rPr>
          <w:rFonts w:ascii="Times New Roman"/>
          <w:b w:val="false"/>
          <w:i w:val="false"/>
          <w:color w:val="000000"/>
          <w:sz w:val="28"/>
        </w:rPr>
        <w:t>
</w:t>
      </w:r>
      <w:r>
        <w:rPr>
          <w:rFonts w:ascii="Times New Roman"/>
          <w:b w:val="false"/>
          <w:i w:val="false"/>
          <w:color w:val="000000"/>
          <w:sz w:val="28"/>
        </w:rPr>
        <w:t>
      3) начальник уполномоченного органа ( СФЕ-3):</w:t>
      </w:r>
      <w:r>
        <w:br/>
      </w:r>
      <w:r>
        <w:rPr>
          <w:rFonts w:ascii="Times New Roman"/>
          <w:b w:val="false"/>
          <w:i w:val="false"/>
          <w:color w:val="000000"/>
          <w:sz w:val="28"/>
        </w:rPr>
        <w:t>
</w:t>
      </w:r>
      <w:r>
        <w:rPr>
          <w:rFonts w:ascii="Times New Roman"/>
          <w:b w:val="false"/>
          <w:i w:val="false"/>
          <w:color w:val="000000"/>
          <w:sz w:val="28"/>
        </w:rPr>
        <w:t>
      4) аким района (СФЕ-4):</w:t>
      </w:r>
      <w:r>
        <w:br/>
      </w:r>
      <w:r>
        <w:rPr>
          <w:rFonts w:ascii="Times New Roman"/>
          <w:b w:val="false"/>
          <w:i w:val="false"/>
          <w:color w:val="000000"/>
          <w:sz w:val="28"/>
        </w:rPr>
        <w:t>
</w:t>
      </w:r>
      <w:r>
        <w:rPr>
          <w:rFonts w:ascii="Times New Roman"/>
          <w:b w:val="false"/>
          <w:i w:val="false"/>
          <w:color w:val="000000"/>
          <w:sz w:val="28"/>
        </w:rPr>
        <w:t>
      5) руководитель аппарата акима района (СФЕ-5):</w:t>
      </w:r>
      <w:r>
        <w:br/>
      </w:r>
      <w:r>
        <w:rPr>
          <w:rFonts w:ascii="Times New Roman"/>
          <w:b w:val="false"/>
          <w:i w:val="false"/>
          <w:color w:val="000000"/>
          <w:sz w:val="28"/>
        </w:rPr>
        <w:t>
</w:t>
      </w:r>
      <w:r>
        <w:rPr>
          <w:rFonts w:ascii="Times New Roman"/>
          <w:b w:val="false"/>
          <w:i w:val="false"/>
          <w:color w:val="000000"/>
          <w:sz w:val="28"/>
        </w:rPr>
        <w:t>
      6) представитель поверенного (агента) ( СФЕ-6):</w:t>
      </w:r>
      <w:r>
        <w:br/>
      </w:r>
      <w:r>
        <w:rPr>
          <w:rFonts w:ascii="Times New Roman"/>
          <w:b w:val="false"/>
          <w:i w:val="false"/>
          <w:color w:val="000000"/>
          <w:sz w:val="28"/>
        </w:rPr>
        <w:t>
</w:t>
      </w:r>
      <w:r>
        <w:rPr>
          <w:rFonts w:ascii="Times New Roman"/>
          <w:b w:val="false"/>
          <w:i w:val="false"/>
          <w:color w:val="000000"/>
          <w:sz w:val="28"/>
        </w:rPr>
        <w:t>
      7) руководитель поверенного (агента) (СФЕ-7):</w:t>
      </w:r>
      <w:r>
        <w:br/>
      </w:r>
      <w:r>
        <w:rPr>
          <w:rFonts w:ascii="Times New Roman"/>
          <w:b w:val="false"/>
          <w:i w:val="false"/>
          <w:color w:val="000000"/>
          <w:sz w:val="28"/>
        </w:rPr>
        <w:t>
</w:t>
      </w:r>
      <w:r>
        <w:rPr>
          <w:rFonts w:ascii="Times New Roman"/>
          <w:b w:val="false"/>
          <w:i w:val="false"/>
          <w:color w:val="000000"/>
          <w:sz w:val="28"/>
        </w:rPr>
        <w:t>
      17.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таблице </w:t>
      </w:r>
      <w:r>
        <w:rPr>
          <w:rFonts w:ascii="Times New Roman"/>
          <w:b w:val="false"/>
          <w:i w:val="false"/>
          <w:color w:val="000000"/>
          <w:sz w:val="28"/>
        </w:rPr>
        <w:t>N 1</w:t>
      </w:r>
      <w:r>
        <w:rPr>
          <w:rFonts w:ascii="Times New Roman"/>
          <w:b w:val="false"/>
          <w:i w:val="false"/>
          <w:color w:val="000000"/>
          <w:sz w:val="28"/>
        </w:rPr>
        <w:t>, </w:t>
      </w:r>
      <w:r>
        <w:rPr>
          <w:rFonts w:ascii="Times New Roman"/>
          <w:b w:val="false"/>
          <w:i w:val="false"/>
          <w:color w:val="000000"/>
          <w:sz w:val="28"/>
        </w:rPr>
        <w:t>N 2</w:t>
      </w:r>
      <w:r>
        <w:rPr>
          <w:rFonts w:ascii="Times New Roman"/>
          <w:b w:val="false"/>
          <w:i w:val="false"/>
          <w:color w:val="000000"/>
          <w:sz w:val="28"/>
        </w:rPr>
        <w:t>, </w:t>
      </w:r>
      <w:r>
        <w:rPr>
          <w:rFonts w:ascii="Times New Roman"/>
          <w:b w:val="false"/>
          <w:i w:val="false"/>
          <w:color w:val="000000"/>
          <w:sz w:val="28"/>
        </w:rPr>
        <w:t>N 3</w:t>
      </w:r>
      <w:r>
        <w:rPr>
          <w:rFonts w:ascii="Times New Roman"/>
          <w:b w:val="false"/>
          <w:i w:val="false"/>
          <w:color w:val="000000"/>
          <w:sz w:val="28"/>
        </w:rPr>
        <w:t xml:space="preserve"> приложения-2 к настоящему Регламенту.</w:t>
      </w:r>
      <w:r>
        <w:br/>
      </w:r>
      <w:r>
        <w:rPr>
          <w:rFonts w:ascii="Times New Roman"/>
          <w:b w:val="false"/>
          <w:i w:val="false"/>
          <w:color w:val="000000"/>
          <w:sz w:val="28"/>
        </w:rPr>
        <w:t>
</w:t>
      </w:r>
      <w:r>
        <w:rPr>
          <w:rFonts w:ascii="Times New Roman"/>
          <w:b w:val="false"/>
          <w:i w:val="false"/>
          <w:color w:val="000000"/>
          <w:sz w:val="28"/>
        </w:rPr>
        <w:t>
      18.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N 3</w:t>
      </w:r>
      <w:r>
        <w:rPr>
          <w:rFonts w:ascii="Times New Roman"/>
          <w:b w:val="false"/>
          <w:i w:val="false"/>
          <w:color w:val="000000"/>
          <w:sz w:val="28"/>
        </w:rPr>
        <w:t>, к настоящему Регламенту.</w:t>
      </w:r>
    </w:p>
    <w:bookmarkEnd w:id="10"/>
    <w:bookmarkStart w:name="z46" w:id="11"/>
    <w:p>
      <w:pPr>
        <w:spacing w:after="0"/>
        <w:ind w:left="0"/>
        <w:jc w:val="left"/>
      </w:pPr>
      <w:r>
        <w:rPr>
          <w:rFonts w:ascii="Times New Roman"/>
          <w:b/>
          <w:i w:val="false"/>
          <w:color w:val="000000"/>
        </w:rPr>
        <w:t xml:space="preserve"> 
5. Ответственность должностных лиц, оказывающие государственные</w:t>
      </w:r>
      <w:r>
        <w:br/>
      </w:r>
      <w:r>
        <w:rPr>
          <w:rFonts w:ascii="Times New Roman"/>
          <w:b/>
          <w:i w:val="false"/>
          <w:color w:val="000000"/>
        </w:rPr>
        <w:t>
услуги</w:t>
      </w:r>
    </w:p>
    <w:bookmarkEnd w:id="11"/>
    <w:bookmarkStart w:name="z47" w:id="12"/>
    <w:p>
      <w:pPr>
        <w:spacing w:after="0"/>
        <w:ind w:left="0"/>
        <w:jc w:val="both"/>
      </w:pPr>
      <w:r>
        <w:rPr>
          <w:rFonts w:ascii="Times New Roman"/>
          <w:b w:val="false"/>
          <w:i w:val="false"/>
          <w:color w:val="000000"/>
          <w:sz w:val="28"/>
        </w:rPr>
        <w:t>
      19. Должностные лица государственных органов района (города областного значения) несут ответственность за принимаемые ими решения и действия (бездействия) в ходе оказания государственных услуг в порядке, предусмотренном законодательством Республики Казахстан.</w:t>
      </w:r>
    </w:p>
    <w:bookmarkEnd w:id="12"/>
    <w:bookmarkStart w:name="z48" w:id="1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"Предоставление мер</w:t>
      </w:r>
      <w:r>
        <w:br/>
      </w:r>
      <w:r>
        <w:rPr>
          <w:rFonts w:ascii="Times New Roman"/>
          <w:b w:val="false"/>
          <w:i w:val="false"/>
          <w:color w:val="000000"/>
          <w:sz w:val="28"/>
        </w:rPr>
        <w:t>
социальной поддержки специалистам</w:t>
      </w:r>
      <w:r>
        <w:br/>
      </w:r>
      <w:r>
        <w:rPr>
          <w:rFonts w:ascii="Times New Roman"/>
          <w:b w:val="false"/>
          <w:i w:val="false"/>
          <w:color w:val="000000"/>
          <w:sz w:val="28"/>
        </w:rPr>
        <w:t>
здравоохранения, образования,</w:t>
      </w:r>
      <w:r>
        <w:br/>
      </w:r>
      <w:r>
        <w:rPr>
          <w:rFonts w:ascii="Times New Roman"/>
          <w:b w:val="false"/>
          <w:i w:val="false"/>
          <w:color w:val="000000"/>
          <w:sz w:val="28"/>
        </w:rPr>
        <w:t>
социального обеспечения, культуры,</w:t>
      </w:r>
      <w:r>
        <w:br/>
      </w:r>
      <w:r>
        <w:rPr>
          <w:rFonts w:ascii="Times New Roman"/>
          <w:b w:val="false"/>
          <w:i w:val="false"/>
          <w:color w:val="000000"/>
          <w:sz w:val="28"/>
        </w:rPr>
        <w:t>
спорта и ветеринарии прибывшим</w:t>
      </w:r>
      <w:r>
        <w:br/>
      </w:r>
      <w:r>
        <w:rPr>
          <w:rFonts w:ascii="Times New Roman"/>
          <w:b w:val="false"/>
          <w:i w:val="false"/>
          <w:color w:val="000000"/>
          <w:sz w:val="28"/>
        </w:rPr>
        <w:t>
для работы и проживания</w:t>
      </w:r>
      <w:r>
        <w:br/>
      </w:r>
      <w:r>
        <w:rPr>
          <w:rFonts w:ascii="Times New Roman"/>
          <w:b w:val="false"/>
          <w:i w:val="false"/>
          <w:color w:val="000000"/>
          <w:sz w:val="28"/>
        </w:rPr>
        <w:t>
в сельские населенные пункты"</w:t>
      </w:r>
    </w:p>
    <w:bookmarkEnd w:id="13"/>
    <w:bookmarkStart w:name="z49" w:id="14"/>
    <w:p>
      <w:pPr>
        <w:spacing w:after="0"/>
        <w:ind w:left="0"/>
        <w:jc w:val="left"/>
      </w:pPr>
      <w:r>
        <w:rPr>
          <w:rFonts w:ascii="Times New Roman"/>
          <w:b/>
          <w:i w:val="false"/>
          <w:color w:val="000000"/>
        </w:rPr>
        <w:t xml:space="preserve"> 
Перечень уполномоченных органов по предоставлению мер</w:t>
      </w:r>
      <w:r>
        <w:br/>
      </w:r>
      <w:r>
        <w:rPr>
          <w:rFonts w:ascii="Times New Roman"/>
          <w:b/>
          <w:i w:val="false"/>
          <w:color w:val="000000"/>
        </w:rPr>
        <w:t>
социальной поддержки специалистам здравоохранения, образования,</w:t>
      </w:r>
      <w:r>
        <w:br/>
      </w:r>
      <w:r>
        <w:rPr>
          <w:rFonts w:ascii="Times New Roman"/>
          <w:b/>
          <w:i w:val="false"/>
          <w:color w:val="000000"/>
        </w:rPr>
        <w:t>
социального обеспечения, культуры, спорта и ветеринарии,</w:t>
      </w:r>
      <w:r>
        <w:br/>
      </w:r>
      <w:r>
        <w:rPr>
          <w:rFonts w:ascii="Times New Roman"/>
          <w:b/>
          <w:i w:val="false"/>
          <w:color w:val="000000"/>
        </w:rPr>
        <w:t>
прибывшим для работы и проживания в сельские населенные пункты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3790"/>
        <w:gridCol w:w="4490"/>
        <w:gridCol w:w="2793"/>
        <w:gridCol w:w="2687"/>
      </w:tblGrid>
      <w:tr>
        <w:trPr>
          <w:trHeight w:val="49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телефона</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w:t>
            </w:r>
            <w:r>
              <w:br/>
            </w:r>
            <w:r>
              <w:rPr>
                <w:rFonts w:ascii="Times New Roman"/>
                <w:b w:val="false"/>
                <w:i w:val="false"/>
                <w:color w:val="000000"/>
                <w:sz w:val="20"/>
              </w:rPr>
              <w:t>
работы</w:t>
            </w:r>
          </w:p>
        </w:tc>
      </w:tr>
      <w:tr>
        <w:trPr>
          <w:trHeight w:val="24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учреждение</w:t>
            </w:r>
            <w:r>
              <w:br/>
            </w:r>
            <w:r>
              <w:rPr>
                <w:rFonts w:ascii="Times New Roman"/>
                <w:b w:val="false"/>
                <w:i w:val="false"/>
                <w:color w:val="000000"/>
                <w:sz w:val="20"/>
              </w:rPr>
              <w:t>
"Управление</w:t>
            </w:r>
            <w:r>
              <w:br/>
            </w:r>
            <w:r>
              <w:rPr>
                <w:rFonts w:ascii="Times New Roman"/>
                <w:b w:val="false"/>
                <w:i w:val="false"/>
                <w:color w:val="000000"/>
                <w:sz w:val="20"/>
              </w:rPr>
              <w:t>
экономики и</w:t>
            </w:r>
            <w:r>
              <w:br/>
            </w:r>
            <w:r>
              <w:rPr>
                <w:rFonts w:ascii="Times New Roman"/>
                <w:b w:val="false"/>
                <w:i w:val="false"/>
                <w:color w:val="000000"/>
                <w:sz w:val="20"/>
              </w:rPr>
              <w:t>
бюджетного</w:t>
            </w:r>
            <w:r>
              <w:br/>
            </w:r>
            <w:r>
              <w:rPr>
                <w:rFonts w:ascii="Times New Roman"/>
                <w:b w:val="false"/>
                <w:i w:val="false"/>
                <w:color w:val="000000"/>
                <w:sz w:val="20"/>
              </w:rPr>
              <w:t>
планирования</w:t>
            </w:r>
            <w:r>
              <w:br/>
            </w:r>
            <w:r>
              <w:rPr>
                <w:rFonts w:ascii="Times New Roman"/>
                <w:b w:val="false"/>
                <w:i w:val="false"/>
                <w:color w:val="000000"/>
                <w:sz w:val="20"/>
              </w:rPr>
              <w:t>
Алматинской</w:t>
            </w:r>
            <w:r>
              <w:br/>
            </w:r>
            <w:r>
              <w:rPr>
                <w:rFonts w:ascii="Times New Roman"/>
                <w:b w:val="false"/>
                <w:i w:val="false"/>
                <w:color w:val="000000"/>
                <w:sz w:val="20"/>
              </w:rPr>
              <w:t>
области"</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w:t>
            </w:r>
            <w:r>
              <w:br/>
            </w:r>
            <w:r>
              <w:rPr>
                <w:rFonts w:ascii="Times New Roman"/>
                <w:b w:val="false"/>
                <w:i w:val="false"/>
                <w:color w:val="000000"/>
                <w:sz w:val="20"/>
              </w:rPr>
              <w:t>
улица Тауелсіздік,</w:t>
            </w:r>
            <w:r>
              <w:br/>
            </w:r>
            <w:r>
              <w:rPr>
                <w:rFonts w:ascii="Times New Roman"/>
                <w:b w:val="false"/>
                <w:i w:val="false"/>
                <w:color w:val="000000"/>
                <w:sz w:val="20"/>
              </w:rPr>
              <w:t>
38.tk_ke@almaty-</w:t>
            </w:r>
            <w:r>
              <w:br/>
            </w:r>
            <w:r>
              <w:rPr>
                <w:rFonts w:ascii="Times New Roman"/>
                <w:b w:val="false"/>
                <w:i w:val="false"/>
                <w:color w:val="000000"/>
                <w:sz w:val="20"/>
              </w:rPr>
              <w:t>
reg.kz</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8-7282-273827</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w:t>
            </w:r>
            <w:r>
              <w:br/>
            </w:r>
            <w:r>
              <w:rPr>
                <w:rFonts w:ascii="Times New Roman"/>
                <w:b w:val="false"/>
                <w:i w:val="false"/>
                <w:color w:val="000000"/>
                <w:sz w:val="20"/>
              </w:rPr>
              <w:t>
неделю, за</w:t>
            </w:r>
            <w:r>
              <w:br/>
            </w:r>
            <w:r>
              <w:rPr>
                <w:rFonts w:ascii="Times New Roman"/>
                <w:b w:val="false"/>
                <w:i w:val="false"/>
                <w:color w:val="000000"/>
                <w:sz w:val="20"/>
              </w:rPr>
              <w:t>
исключением</w:t>
            </w:r>
            <w:r>
              <w:br/>
            </w:r>
            <w:r>
              <w:rPr>
                <w:rFonts w:ascii="Times New Roman"/>
                <w:b w:val="false"/>
                <w:i w:val="false"/>
                <w:color w:val="000000"/>
                <w:sz w:val="20"/>
              </w:rPr>
              <w:t>
выходных и</w:t>
            </w:r>
            <w:r>
              <w:br/>
            </w:r>
            <w:r>
              <w:rPr>
                <w:rFonts w:ascii="Times New Roman"/>
                <w:b w:val="false"/>
                <w:i w:val="false"/>
                <w:color w:val="000000"/>
                <w:sz w:val="20"/>
              </w:rPr>
              <w:t>
праздничных</w:t>
            </w:r>
            <w:r>
              <w:br/>
            </w:r>
            <w:r>
              <w:rPr>
                <w:rFonts w:ascii="Times New Roman"/>
                <w:b w:val="false"/>
                <w:i w:val="false"/>
                <w:color w:val="000000"/>
                <w:sz w:val="20"/>
              </w:rPr>
              <w:t>
дней, с 9.00</w:t>
            </w:r>
            <w:r>
              <w:br/>
            </w:r>
            <w:r>
              <w:rPr>
                <w:rFonts w:ascii="Times New Roman"/>
                <w:b w:val="false"/>
                <w:i w:val="false"/>
                <w:color w:val="000000"/>
                <w:sz w:val="20"/>
              </w:rPr>
              <w:t>
до 18.30</w:t>
            </w:r>
            <w:r>
              <w:br/>
            </w:r>
            <w:r>
              <w:rPr>
                <w:rFonts w:ascii="Times New Roman"/>
                <w:b w:val="false"/>
                <w:i w:val="false"/>
                <w:color w:val="000000"/>
                <w:sz w:val="20"/>
              </w:rPr>
              <w:t>
обед с 12.30</w:t>
            </w:r>
            <w:r>
              <w:br/>
            </w:r>
            <w:r>
              <w:rPr>
                <w:rFonts w:ascii="Times New Roman"/>
                <w:b w:val="false"/>
                <w:i w:val="false"/>
                <w:color w:val="000000"/>
                <w:sz w:val="20"/>
              </w:rPr>
              <w:t>
до 14.00</w:t>
            </w:r>
          </w:p>
        </w:tc>
      </w:tr>
      <w:tr>
        <w:trPr>
          <w:trHeight w:val="7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учреждение "Отдел</w:t>
            </w:r>
            <w:r>
              <w:br/>
            </w:r>
            <w:r>
              <w:rPr>
                <w:rFonts w:ascii="Times New Roman"/>
                <w:b w:val="false"/>
                <w:i w:val="false"/>
                <w:color w:val="000000"/>
                <w:sz w:val="20"/>
              </w:rPr>
              <w:t>
экономики и</w:t>
            </w:r>
            <w:r>
              <w:br/>
            </w:r>
            <w:r>
              <w:rPr>
                <w:rFonts w:ascii="Times New Roman"/>
                <w:b w:val="false"/>
                <w:i w:val="false"/>
                <w:color w:val="000000"/>
                <w:sz w:val="20"/>
              </w:rPr>
              <w:t>
бюджетного</w:t>
            </w:r>
            <w:r>
              <w:br/>
            </w:r>
            <w:r>
              <w:rPr>
                <w:rFonts w:ascii="Times New Roman"/>
                <w:b w:val="false"/>
                <w:i w:val="false"/>
                <w:color w:val="000000"/>
                <w:sz w:val="20"/>
              </w:rPr>
              <w:t>
планирования</w:t>
            </w:r>
            <w:r>
              <w:br/>
            </w:r>
            <w:r>
              <w:rPr>
                <w:rFonts w:ascii="Times New Roman"/>
                <w:b w:val="false"/>
                <w:i w:val="false"/>
                <w:color w:val="000000"/>
                <w:sz w:val="20"/>
              </w:rPr>
              <w:t>
Аксуского района"</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 район,</w:t>
            </w:r>
            <w:r>
              <w:br/>
            </w:r>
            <w:r>
              <w:rPr>
                <w:rFonts w:ascii="Times New Roman"/>
                <w:b w:val="false"/>
                <w:i w:val="false"/>
                <w:color w:val="000000"/>
                <w:sz w:val="20"/>
              </w:rPr>
              <w:t>
поселок Жансугурова,</w:t>
            </w:r>
            <w:r>
              <w:br/>
            </w:r>
            <w:r>
              <w:rPr>
                <w:rFonts w:ascii="Times New Roman"/>
                <w:b w:val="false"/>
                <w:i w:val="false"/>
                <w:color w:val="000000"/>
                <w:sz w:val="20"/>
              </w:rPr>
              <w:t>
улица Желтоксан,</w:t>
            </w:r>
            <w:r>
              <w:br/>
            </w:r>
            <w:r>
              <w:rPr>
                <w:rFonts w:ascii="Times New Roman"/>
                <w:b w:val="false"/>
                <w:i w:val="false"/>
                <w:color w:val="000000"/>
                <w:sz w:val="20"/>
              </w:rPr>
              <w:t>
5.aksu_ekonomika</w:t>
            </w:r>
            <w:r>
              <w:br/>
            </w:r>
            <w:r>
              <w:rPr>
                <w:rFonts w:ascii="Times New Roman"/>
                <w:b w:val="false"/>
                <w:i w:val="false"/>
                <w:color w:val="000000"/>
                <w:sz w:val="20"/>
              </w:rPr>
              <w:t>
@mail.ru</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w:t>
            </w:r>
            <w:r>
              <w:br/>
            </w:r>
            <w:r>
              <w:rPr>
                <w:rFonts w:ascii="Times New Roman"/>
                <w:b w:val="false"/>
                <w:i w:val="false"/>
                <w:color w:val="000000"/>
                <w:sz w:val="20"/>
              </w:rPr>
              <w:t>
2 1551</w:t>
            </w:r>
          </w:p>
        </w:tc>
        <w:tc>
          <w:tcPr>
            <w:tcW w:w="0" w:type="auto"/>
            <w:vMerge/>
            <w:tcBorders>
              <w:top w:val="nil"/>
              <w:left w:val="single" w:color="cfcfcf" w:sz="5"/>
              <w:bottom w:val="single" w:color="cfcfcf" w:sz="5"/>
              <w:right w:val="single" w:color="cfcfcf" w:sz="5"/>
            </w:tcBorders>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учреждение "Отдел</w:t>
            </w:r>
            <w:r>
              <w:br/>
            </w:r>
            <w:r>
              <w:rPr>
                <w:rFonts w:ascii="Times New Roman"/>
                <w:b w:val="false"/>
                <w:i w:val="false"/>
                <w:color w:val="000000"/>
                <w:sz w:val="20"/>
              </w:rPr>
              <w:t>
экономики и</w:t>
            </w:r>
            <w:r>
              <w:br/>
            </w:r>
            <w:r>
              <w:rPr>
                <w:rFonts w:ascii="Times New Roman"/>
                <w:b w:val="false"/>
                <w:i w:val="false"/>
                <w:color w:val="000000"/>
                <w:sz w:val="20"/>
              </w:rPr>
              <w:t>
бюджетного</w:t>
            </w:r>
            <w:r>
              <w:br/>
            </w:r>
            <w:r>
              <w:rPr>
                <w:rFonts w:ascii="Times New Roman"/>
                <w:b w:val="false"/>
                <w:i w:val="false"/>
                <w:color w:val="000000"/>
                <w:sz w:val="20"/>
              </w:rPr>
              <w:t>
планирования</w:t>
            </w:r>
            <w:r>
              <w:br/>
            </w:r>
            <w:r>
              <w:rPr>
                <w:rFonts w:ascii="Times New Roman"/>
                <w:b w:val="false"/>
                <w:i w:val="false"/>
                <w:color w:val="000000"/>
                <w:sz w:val="20"/>
              </w:rPr>
              <w:t>
Алакольского</w:t>
            </w:r>
            <w:r>
              <w:br/>
            </w:r>
            <w:r>
              <w:rPr>
                <w:rFonts w:ascii="Times New Roman"/>
                <w:b w:val="false"/>
                <w:i w:val="false"/>
                <w:color w:val="000000"/>
                <w:sz w:val="20"/>
              </w:rPr>
              <w:t>
района"</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Алакольский район,</w:t>
            </w:r>
            <w:r>
              <w:br/>
            </w:r>
            <w:r>
              <w:rPr>
                <w:rFonts w:ascii="Times New Roman"/>
                <w:b w:val="false"/>
                <w:i w:val="false"/>
                <w:color w:val="000000"/>
                <w:sz w:val="20"/>
              </w:rPr>
              <w:t>
город Ушарал, улица</w:t>
            </w:r>
            <w:r>
              <w:br/>
            </w:r>
            <w:r>
              <w:rPr>
                <w:rFonts w:ascii="Times New Roman"/>
                <w:b w:val="false"/>
                <w:i w:val="false"/>
                <w:color w:val="000000"/>
                <w:sz w:val="20"/>
              </w:rPr>
              <w:t>
Конаева,</w:t>
            </w:r>
            <w:r>
              <w:br/>
            </w:r>
            <w:r>
              <w:rPr>
                <w:rFonts w:ascii="Times New Roman"/>
                <w:b w:val="false"/>
                <w:i w:val="false"/>
                <w:color w:val="000000"/>
                <w:sz w:val="20"/>
              </w:rPr>
              <w:t>
74.Alakol-ekonomika</w:t>
            </w:r>
            <w:r>
              <w:br/>
            </w:r>
            <w:r>
              <w:rPr>
                <w:rFonts w:ascii="Times New Roman"/>
                <w:b w:val="false"/>
                <w:i w:val="false"/>
                <w:color w:val="000000"/>
                <w:sz w:val="20"/>
              </w:rPr>
              <w:t>
@mail.ru</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w:t>
            </w:r>
            <w:r>
              <w:br/>
            </w:r>
            <w:r>
              <w:rPr>
                <w:rFonts w:ascii="Times New Roman"/>
                <w:b w:val="false"/>
                <w:i w:val="false"/>
                <w:color w:val="000000"/>
                <w:sz w:val="20"/>
              </w:rPr>
              <w:t>
21053, 21293</w:t>
            </w:r>
          </w:p>
        </w:tc>
        <w:tc>
          <w:tcPr>
            <w:tcW w:w="0" w:type="auto"/>
            <w:vMerge/>
            <w:tcBorders>
              <w:top w:val="nil"/>
              <w:left w:val="single" w:color="cfcfcf" w:sz="5"/>
              <w:bottom w:val="single" w:color="cfcfcf" w:sz="5"/>
              <w:right w:val="single" w:color="cfcfcf" w:sz="5"/>
            </w:tcBorders>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учреждение "Отдел</w:t>
            </w:r>
            <w:r>
              <w:br/>
            </w:r>
            <w:r>
              <w:rPr>
                <w:rFonts w:ascii="Times New Roman"/>
                <w:b w:val="false"/>
                <w:i w:val="false"/>
                <w:color w:val="000000"/>
                <w:sz w:val="20"/>
              </w:rPr>
              <w:t>
экономики и</w:t>
            </w:r>
            <w:r>
              <w:br/>
            </w:r>
            <w:r>
              <w:rPr>
                <w:rFonts w:ascii="Times New Roman"/>
                <w:b w:val="false"/>
                <w:i w:val="false"/>
                <w:color w:val="000000"/>
                <w:sz w:val="20"/>
              </w:rPr>
              <w:t>
бюджетного</w:t>
            </w:r>
            <w:r>
              <w:br/>
            </w:r>
            <w:r>
              <w:rPr>
                <w:rFonts w:ascii="Times New Roman"/>
                <w:b w:val="false"/>
                <w:i w:val="false"/>
                <w:color w:val="000000"/>
                <w:sz w:val="20"/>
              </w:rPr>
              <w:t>
планирования</w:t>
            </w:r>
            <w:r>
              <w:br/>
            </w:r>
            <w:r>
              <w:rPr>
                <w:rFonts w:ascii="Times New Roman"/>
                <w:b w:val="false"/>
                <w:i w:val="false"/>
                <w:color w:val="000000"/>
                <w:sz w:val="20"/>
              </w:rPr>
              <w:t>
Балхашского</w:t>
            </w:r>
            <w:r>
              <w:br/>
            </w:r>
            <w:r>
              <w:rPr>
                <w:rFonts w:ascii="Times New Roman"/>
                <w:b w:val="false"/>
                <w:i w:val="false"/>
                <w:color w:val="000000"/>
                <w:sz w:val="20"/>
              </w:rPr>
              <w:t>
района"</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Балхашский район,</w:t>
            </w:r>
            <w:r>
              <w:br/>
            </w:r>
            <w:r>
              <w:rPr>
                <w:rFonts w:ascii="Times New Roman"/>
                <w:b w:val="false"/>
                <w:i w:val="false"/>
                <w:color w:val="000000"/>
                <w:sz w:val="20"/>
              </w:rPr>
              <w:t>
село Баканас, улица</w:t>
            </w:r>
            <w:r>
              <w:br/>
            </w:r>
            <w:r>
              <w:rPr>
                <w:rFonts w:ascii="Times New Roman"/>
                <w:b w:val="false"/>
                <w:i w:val="false"/>
                <w:color w:val="000000"/>
                <w:sz w:val="20"/>
              </w:rPr>
              <w:t>
Конаева, 68.</w:t>
            </w:r>
            <w:r>
              <w:br/>
            </w:r>
            <w:r>
              <w:rPr>
                <w:rFonts w:ascii="Times New Roman"/>
                <w:b w:val="false"/>
                <w:i w:val="false"/>
                <w:color w:val="000000"/>
                <w:sz w:val="20"/>
              </w:rPr>
              <w:t>
bakanas.ekonomika</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w:t>
            </w:r>
            <w:r>
              <w:br/>
            </w:r>
            <w:r>
              <w:rPr>
                <w:rFonts w:ascii="Times New Roman"/>
                <w:b w:val="false"/>
                <w:i w:val="false"/>
                <w:color w:val="000000"/>
                <w:sz w:val="20"/>
              </w:rPr>
              <w:t>
91140, 95398</w:t>
            </w:r>
          </w:p>
        </w:tc>
        <w:tc>
          <w:tcPr>
            <w:tcW w:w="0" w:type="auto"/>
            <w:vMerge/>
            <w:tcBorders>
              <w:top w:val="nil"/>
              <w:left w:val="single" w:color="cfcfcf" w:sz="5"/>
              <w:bottom w:val="single" w:color="cfcfcf" w:sz="5"/>
              <w:right w:val="single" w:color="cfcfcf" w:sz="5"/>
            </w:tcBorders>
          </w:tcPr>
          <w:p/>
        </w:tc>
      </w:tr>
      <w:tr>
        <w:trPr>
          <w:trHeight w:val="48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учреждение "Отдел</w:t>
            </w:r>
            <w:r>
              <w:br/>
            </w:r>
            <w:r>
              <w:rPr>
                <w:rFonts w:ascii="Times New Roman"/>
                <w:b w:val="false"/>
                <w:i w:val="false"/>
                <w:color w:val="000000"/>
                <w:sz w:val="20"/>
              </w:rPr>
              <w:t>
экономики и</w:t>
            </w:r>
            <w:r>
              <w:br/>
            </w:r>
            <w:r>
              <w:rPr>
                <w:rFonts w:ascii="Times New Roman"/>
                <w:b w:val="false"/>
                <w:i w:val="false"/>
                <w:color w:val="000000"/>
                <w:sz w:val="20"/>
              </w:rPr>
              <w:t>
бюджетного</w:t>
            </w:r>
            <w:r>
              <w:br/>
            </w:r>
            <w:r>
              <w:rPr>
                <w:rFonts w:ascii="Times New Roman"/>
                <w:b w:val="false"/>
                <w:i w:val="false"/>
                <w:color w:val="000000"/>
                <w:sz w:val="20"/>
              </w:rPr>
              <w:t>
планирования</w:t>
            </w:r>
            <w:r>
              <w:br/>
            </w:r>
            <w:r>
              <w:rPr>
                <w:rFonts w:ascii="Times New Roman"/>
                <w:b w:val="false"/>
                <w:i w:val="false"/>
                <w:color w:val="000000"/>
                <w:sz w:val="20"/>
              </w:rPr>
              <w:t>
Енбекшиказахского</w:t>
            </w:r>
            <w:r>
              <w:br/>
            </w:r>
            <w:r>
              <w:rPr>
                <w:rFonts w:ascii="Times New Roman"/>
                <w:b w:val="false"/>
                <w:i w:val="false"/>
                <w:color w:val="000000"/>
                <w:sz w:val="20"/>
              </w:rPr>
              <w:t>
района"</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Енбекшиказахский</w:t>
            </w:r>
            <w:r>
              <w:br/>
            </w:r>
            <w:r>
              <w:rPr>
                <w:rFonts w:ascii="Times New Roman"/>
                <w:b w:val="false"/>
                <w:i w:val="false"/>
                <w:color w:val="000000"/>
                <w:sz w:val="20"/>
              </w:rPr>
              <w:t>
район, город Есик,</w:t>
            </w:r>
            <w:r>
              <w:br/>
            </w:r>
            <w:r>
              <w:rPr>
                <w:rFonts w:ascii="Times New Roman"/>
                <w:b w:val="false"/>
                <w:i w:val="false"/>
                <w:color w:val="000000"/>
                <w:sz w:val="20"/>
              </w:rPr>
              <w:t>
улица Жамбыла, 21.</w:t>
            </w:r>
            <w:r>
              <w:br/>
            </w:r>
            <w:r>
              <w:rPr>
                <w:rFonts w:ascii="Times New Roman"/>
                <w:b w:val="false"/>
                <w:i w:val="false"/>
                <w:color w:val="000000"/>
                <w:sz w:val="20"/>
              </w:rPr>
              <w:t>
Lazzat_tukenova@list.ru,</w:t>
            </w:r>
            <w:r>
              <w:br/>
            </w:r>
            <w:r>
              <w:rPr>
                <w:rFonts w:ascii="Times New Roman"/>
                <w:b w:val="false"/>
                <w:i w:val="false"/>
                <w:color w:val="000000"/>
                <w:sz w:val="20"/>
              </w:rPr>
              <w:t>
abdugulova62@mail.ru</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w:t>
            </w:r>
            <w:r>
              <w:br/>
            </w:r>
            <w:r>
              <w:rPr>
                <w:rFonts w:ascii="Times New Roman"/>
                <w:b w:val="false"/>
                <w:i w:val="false"/>
                <w:color w:val="000000"/>
                <w:sz w:val="20"/>
              </w:rPr>
              <w:t>
72019</w:t>
            </w:r>
          </w:p>
        </w:tc>
        <w:tc>
          <w:tcPr>
            <w:tcW w:w="0" w:type="auto"/>
            <w:vMerge/>
            <w:tcBorders>
              <w:top w:val="nil"/>
              <w:left w:val="single" w:color="cfcfcf" w:sz="5"/>
              <w:bottom w:val="single" w:color="cfcfcf" w:sz="5"/>
              <w:right w:val="single" w:color="cfcfcf" w:sz="5"/>
            </w:tcBorders>
          </w:tcPr>
          <w:p/>
        </w:tc>
      </w:tr>
      <w:tr>
        <w:trPr>
          <w:trHeight w:val="10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учреждение "Отдел</w:t>
            </w:r>
            <w:r>
              <w:br/>
            </w:r>
            <w:r>
              <w:rPr>
                <w:rFonts w:ascii="Times New Roman"/>
                <w:b w:val="false"/>
                <w:i w:val="false"/>
                <w:color w:val="000000"/>
                <w:sz w:val="20"/>
              </w:rPr>
              <w:t>
экономики и</w:t>
            </w:r>
            <w:r>
              <w:br/>
            </w:r>
            <w:r>
              <w:rPr>
                <w:rFonts w:ascii="Times New Roman"/>
                <w:b w:val="false"/>
                <w:i w:val="false"/>
                <w:color w:val="000000"/>
                <w:sz w:val="20"/>
              </w:rPr>
              <w:t>
бюджетного</w:t>
            </w:r>
            <w:r>
              <w:br/>
            </w:r>
            <w:r>
              <w:rPr>
                <w:rFonts w:ascii="Times New Roman"/>
                <w:b w:val="false"/>
                <w:i w:val="false"/>
                <w:color w:val="000000"/>
                <w:sz w:val="20"/>
              </w:rPr>
              <w:t>
планирования</w:t>
            </w:r>
            <w:r>
              <w:br/>
            </w:r>
            <w:r>
              <w:rPr>
                <w:rFonts w:ascii="Times New Roman"/>
                <w:b w:val="false"/>
                <w:i w:val="false"/>
                <w:color w:val="000000"/>
                <w:sz w:val="20"/>
              </w:rPr>
              <w:t>
Ескельдинского</w:t>
            </w:r>
            <w:r>
              <w:br/>
            </w:r>
            <w:r>
              <w:rPr>
                <w:rFonts w:ascii="Times New Roman"/>
                <w:b w:val="false"/>
                <w:i w:val="false"/>
                <w:color w:val="000000"/>
                <w:sz w:val="20"/>
              </w:rPr>
              <w:t>
района"</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Ескельдинский район,</w:t>
            </w:r>
            <w:r>
              <w:br/>
            </w:r>
            <w:r>
              <w:rPr>
                <w:rFonts w:ascii="Times New Roman"/>
                <w:b w:val="false"/>
                <w:i w:val="false"/>
                <w:color w:val="000000"/>
                <w:sz w:val="20"/>
              </w:rPr>
              <w:t>
поселок Карабулак,</w:t>
            </w:r>
            <w:r>
              <w:br/>
            </w:r>
            <w:r>
              <w:rPr>
                <w:rFonts w:ascii="Times New Roman"/>
                <w:b w:val="false"/>
                <w:i w:val="false"/>
                <w:color w:val="000000"/>
                <w:sz w:val="20"/>
              </w:rPr>
              <w:t>
улица Оразбекова, 67.</w:t>
            </w:r>
            <w:r>
              <w:br/>
            </w:r>
            <w:r>
              <w:rPr>
                <w:rFonts w:ascii="Times New Roman"/>
                <w:b w:val="false"/>
                <w:i w:val="false"/>
                <w:color w:val="000000"/>
                <w:sz w:val="20"/>
              </w:rPr>
              <w:t>
eskeldy_ekon</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8-72838-30916</w:t>
            </w:r>
          </w:p>
        </w:tc>
        <w:tc>
          <w:tcPr>
            <w:tcW w:w="0" w:type="auto"/>
            <w:vMerge/>
            <w:tcBorders>
              <w:top w:val="nil"/>
              <w:left w:val="single" w:color="cfcfcf" w:sz="5"/>
              <w:bottom w:val="single" w:color="cfcfcf" w:sz="5"/>
              <w:right w:val="single" w:color="cfcfcf" w:sz="5"/>
            </w:tcBorders>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учреждение "Отдел</w:t>
            </w:r>
            <w:r>
              <w:br/>
            </w:r>
            <w:r>
              <w:rPr>
                <w:rFonts w:ascii="Times New Roman"/>
                <w:b w:val="false"/>
                <w:i w:val="false"/>
                <w:color w:val="000000"/>
                <w:sz w:val="20"/>
              </w:rPr>
              <w:t>
экономики и</w:t>
            </w:r>
            <w:r>
              <w:br/>
            </w:r>
            <w:r>
              <w:rPr>
                <w:rFonts w:ascii="Times New Roman"/>
                <w:b w:val="false"/>
                <w:i w:val="false"/>
                <w:color w:val="000000"/>
                <w:sz w:val="20"/>
              </w:rPr>
              <w:t>
бюджетного</w:t>
            </w:r>
            <w:r>
              <w:br/>
            </w:r>
            <w:r>
              <w:rPr>
                <w:rFonts w:ascii="Times New Roman"/>
                <w:b w:val="false"/>
                <w:i w:val="false"/>
                <w:color w:val="000000"/>
                <w:sz w:val="20"/>
              </w:rPr>
              <w:t>
планирования</w:t>
            </w:r>
            <w:r>
              <w:br/>
            </w:r>
            <w:r>
              <w:rPr>
                <w:rFonts w:ascii="Times New Roman"/>
                <w:b w:val="false"/>
                <w:i w:val="false"/>
                <w:color w:val="000000"/>
                <w:sz w:val="20"/>
              </w:rPr>
              <w:t>
Жамбылского</w:t>
            </w:r>
            <w:r>
              <w:br/>
            </w:r>
            <w:r>
              <w:rPr>
                <w:rFonts w:ascii="Times New Roman"/>
                <w:b w:val="false"/>
                <w:i w:val="false"/>
                <w:color w:val="000000"/>
                <w:sz w:val="20"/>
              </w:rPr>
              <w:t>
района"</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r>
              <w:br/>
            </w:r>
            <w:r>
              <w:rPr>
                <w:rFonts w:ascii="Times New Roman"/>
                <w:b w:val="false"/>
                <w:i w:val="false"/>
                <w:color w:val="000000"/>
                <w:sz w:val="20"/>
              </w:rPr>
              <w:t>
село Узынагаш, улица</w:t>
            </w:r>
            <w:r>
              <w:br/>
            </w:r>
            <w:r>
              <w:rPr>
                <w:rFonts w:ascii="Times New Roman"/>
                <w:b w:val="false"/>
                <w:i w:val="false"/>
                <w:color w:val="000000"/>
                <w:sz w:val="20"/>
              </w:rPr>
              <w:t>
Абая, 56.</w:t>
            </w:r>
            <w:r>
              <w:br/>
            </w:r>
            <w:r>
              <w:rPr>
                <w:rFonts w:ascii="Times New Roman"/>
                <w:b w:val="false"/>
                <w:i w:val="false"/>
                <w:color w:val="000000"/>
                <w:sz w:val="20"/>
              </w:rPr>
              <w:t>
jam_oeidp@mail.</w:t>
            </w:r>
            <w:r>
              <w:br/>
            </w:r>
            <w:r>
              <w:rPr>
                <w:rFonts w:ascii="Times New Roman"/>
                <w:b w:val="false"/>
                <w:i w:val="false"/>
                <w:color w:val="000000"/>
                <w:sz w:val="20"/>
              </w:rPr>
              <w:t>
online.kz</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w:t>
            </w:r>
            <w:r>
              <w:br/>
            </w:r>
            <w:r>
              <w:rPr>
                <w:rFonts w:ascii="Times New Roman"/>
                <w:b w:val="false"/>
                <w:i w:val="false"/>
                <w:color w:val="000000"/>
                <w:sz w:val="20"/>
              </w:rPr>
              <w:t>
22471</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w:t>
            </w:r>
            <w:r>
              <w:br/>
            </w:r>
            <w:r>
              <w:rPr>
                <w:rFonts w:ascii="Times New Roman"/>
                <w:b w:val="false"/>
                <w:i w:val="false"/>
                <w:color w:val="000000"/>
                <w:sz w:val="20"/>
              </w:rPr>
              <w:t>
исключением выходных и</w:t>
            </w:r>
            <w:r>
              <w:br/>
            </w:r>
            <w:r>
              <w:rPr>
                <w:rFonts w:ascii="Times New Roman"/>
                <w:b w:val="false"/>
                <w:i w:val="false"/>
                <w:color w:val="000000"/>
                <w:sz w:val="20"/>
              </w:rPr>
              <w:t>
праздничных</w:t>
            </w:r>
            <w:r>
              <w:br/>
            </w:r>
            <w:r>
              <w:rPr>
                <w:rFonts w:ascii="Times New Roman"/>
                <w:b w:val="false"/>
                <w:i w:val="false"/>
                <w:color w:val="000000"/>
                <w:sz w:val="20"/>
              </w:rPr>
              <w:t>
дней, с 9.00 до 18.30</w:t>
            </w:r>
            <w:r>
              <w:br/>
            </w:r>
            <w:r>
              <w:rPr>
                <w:rFonts w:ascii="Times New Roman"/>
                <w:b w:val="false"/>
                <w:i w:val="false"/>
                <w:color w:val="000000"/>
                <w:sz w:val="20"/>
              </w:rPr>
              <w:t xml:space="preserve">
обед с 12.30 до 14.00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Пять дней в неделю, за</w:t>
            </w:r>
            <w:r>
              <w:br/>
            </w:r>
            <w:r>
              <w:rPr>
                <w:rFonts w:ascii="Times New Roman"/>
                <w:b w:val="false"/>
                <w:i w:val="false"/>
                <w:color w:val="000000"/>
                <w:sz w:val="20"/>
              </w:rPr>
              <w:t>
исключением выходных и</w:t>
            </w:r>
            <w:r>
              <w:br/>
            </w:r>
            <w:r>
              <w:rPr>
                <w:rFonts w:ascii="Times New Roman"/>
                <w:b w:val="false"/>
                <w:i w:val="false"/>
                <w:color w:val="000000"/>
                <w:sz w:val="20"/>
              </w:rPr>
              <w:t>
праздничных</w:t>
            </w:r>
            <w:r>
              <w:br/>
            </w:r>
            <w:r>
              <w:rPr>
                <w:rFonts w:ascii="Times New Roman"/>
                <w:b w:val="false"/>
                <w:i w:val="false"/>
                <w:color w:val="000000"/>
                <w:sz w:val="20"/>
              </w:rPr>
              <w:t>
дней, с 9.00 до 18.30</w:t>
            </w:r>
            <w:r>
              <w:br/>
            </w:r>
            <w:r>
              <w:rPr>
                <w:rFonts w:ascii="Times New Roman"/>
                <w:b w:val="false"/>
                <w:i w:val="false"/>
                <w:color w:val="000000"/>
                <w:sz w:val="20"/>
              </w:rPr>
              <w:t>
обед с 12.30 до 14.00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учреждение "Отдел</w:t>
            </w:r>
            <w:r>
              <w:br/>
            </w:r>
            <w:r>
              <w:rPr>
                <w:rFonts w:ascii="Times New Roman"/>
                <w:b w:val="false"/>
                <w:i w:val="false"/>
                <w:color w:val="000000"/>
                <w:sz w:val="20"/>
              </w:rPr>
              <w:t>
экономики и</w:t>
            </w:r>
            <w:r>
              <w:br/>
            </w:r>
            <w:r>
              <w:rPr>
                <w:rFonts w:ascii="Times New Roman"/>
                <w:b w:val="false"/>
                <w:i w:val="false"/>
                <w:color w:val="000000"/>
                <w:sz w:val="20"/>
              </w:rPr>
              <w:t>
бюджетного</w:t>
            </w:r>
            <w:r>
              <w:br/>
            </w:r>
            <w:r>
              <w:rPr>
                <w:rFonts w:ascii="Times New Roman"/>
                <w:b w:val="false"/>
                <w:i w:val="false"/>
                <w:color w:val="000000"/>
                <w:sz w:val="20"/>
              </w:rPr>
              <w:t>
планирования</w:t>
            </w:r>
            <w:r>
              <w:br/>
            </w:r>
            <w:r>
              <w:rPr>
                <w:rFonts w:ascii="Times New Roman"/>
                <w:b w:val="false"/>
                <w:i w:val="false"/>
                <w:color w:val="000000"/>
                <w:sz w:val="20"/>
              </w:rPr>
              <w:t>
Илийского района"</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Илийский район,</w:t>
            </w:r>
            <w:r>
              <w:br/>
            </w:r>
            <w:r>
              <w:rPr>
                <w:rFonts w:ascii="Times New Roman"/>
                <w:b w:val="false"/>
                <w:i w:val="false"/>
                <w:color w:val="000000"/>
                <w:sz w:val="20"/>
              </w:rPr>
              <w:t>
поселок Отеген батыр,</w:t>
            </w:r>
            <w:r>
              <w:br/>
            </w:r>
            <w:r>
              <w:rPr>
                <w:rFonts w:ascii="Times New Roman"/>
                <w:b w:val="false"/>
                <w:i w:val="false"/>
                <w:color w:val="000000"/>
                <w:sz w:val="20"/>
              </w:rPr>
              <w:t>
улица Батталханова,</w:t>
            </w:r>
            <w:r>
              <w:br/>
            </w:r>
            <w:r>
              <w:rPr>
                <w:rFonts w:ascii="Times New Roman"/>
                <w:b w:val="false"/>
                <w:i w:val="false"/>
                <w:color w:val="000000"/>
                <w:sz w:val="20"/>
              </w:rPr>
              <w:t>
8.</w:t>
            </w:r>
            <w:r>
              <w:br/>
            </w:r>
            <w:r>
              <w:rPr>
                <w:rFonts w:ascii="Times New Roman"/>
                <w:b w:val="false"/>
                <w:i w:val="false"/>
                <w:color w:val="000000"/>
                <w:sz w:val="20"/>
              </w:rPr>
              <w:t>
otdel_ekonomili</w:t>
            </w:r>
            <w:r>
              <w:br/>
            </w:r>
            <w:r>
              <w:rPr>
                <w:rFonts w:ascii="Times New Roman"/>
                <w:b w:val="false"/>
                <w:i w:val="false"/>
                <w:color w:val="000000"/>
                <w:sz w:val="20"/>
              </w:rPr>
              <w:t>
@mail.ru</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w:t>
            </w:r>
            <w:r>
              <w:br/>
            </w:r>
            <w:r>
              <w:rPr>
                <w:rFonts w:ascii="Times New Roman"/>
                <w:b w:val="false"/>
                <w:i w:val="false"/>
                <w:color w:val="000000"/>
                <w:sz w:val="20"/>
              </w:rPr>
              <w:t>
22461,</w:t>
            </w:r>
            <w:r>
              <w:br/>
            </w:r>
            <w:r>
              <w:rPr>
                <w:rFonts w:ascii="Times New Roman"/>
                <w:b w:val="false"/>
                <w:i w:val="false"/>
                <w:color w:val="000000"/>
                <w:sz w:val="20"/>
              </w:rPr>
              <w:t>
24849</w:t>
            </w:r>
          </w:p>
        </w:tc>
        <w:tc>
          <w:tcPr>
            <w:tcW w:w="0" w:type="auto"/>
            <w:vMerge/>
            <w:tcBorders>
              <w:top w:val="nil"/>
              <w:left w:val="single" w:color="cfcfcf" w:sz="5"/>
              <w:bottom w:val="single" w:color="cfcfcf" w:sz="5"/>
              <w:right w:val="single" w:color="cfcfcf" w:sz="5"/>
            </w:tcBorders>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учреждение "Отдел</w:t>
            </w:r>
            <w:r>
              <w:br/>
            </w:r>
            <w:r>
              <w:rPr>
                <w:rFonts w:ascii="Times New Roman"/>
                <w:b w:val="false"/>
                <w:i w:val="false"/>
                <w:color w:val="000000"/>
                <w:sz w:val="20"/>
              </w:rPr>
              <w:t>
экономики и</w:t>
            </w:r>
            <w:r>
              <w:br/>
            </w:r>
            <w:r>
              <w:rPr>
                <w:rFonts w:ascii="Times New Roman"/>
                <w:b w:val="false"/>
                <w:i w:val="false"/>
                <w:color w:val="000000"/>
                <w:sz w:val="20"/>
              </w:rPr>
              <w:t>
бюджетного</w:t>
            </w:r>
            <w:r>
              <w:br/>
            </w:r>
            <w:r>
              <w:rPr>
                <w:rFonts w:ascii="Times New Roman"/>
                <w:b w:val="false"/>
                <w:i w:val="false"/>
                <w:color w:val="000000"/>
                <w:sz w:val="20"/>
              </w:rPr>
              <w:t>
планирования</w:t>
            </w:r>
            <w:r>
              <w:br/>
            </w:r>
            <w:r>
              <w:rPr>
                <w:rFonts w:ascii="Times New Roman"/>
                <w:b w:val="false"/>
                <w:i w:val="false"/>
                <w:color w:val="000000"/>
                <w:sz w:val="20"/>
              </w:rPr>
              <w:t>
Карасайского</w:t>
            </w:r>
            <w:r>
              <w:br/>
            </w:r>
            <w:r>
              <w:rPr>
                <w:rFonts w:ascii="Times New Roman"/>
                <w:b w:val="false"/>
                <w:i w:val="false"/>
                <w:color w:val="000000"/>
                <w:sz w:val="20"/>
              </w:rPr>
              <w:t>
района"</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 район,</w:t>
            </w:r>
            <w:r>
              <w:br/>
            </w:r>
            <w:r>
              <w:rPr>
                <w:rFonts w:ascii="Times New Roman"/>
                <w:b w:val="false"/>
                <w:i w:val="false"/>
                <w:color w:val="000000"/>
                <w:sz w:val="20"/>
              </w:rPr>
              <w:t>
город Каскелен,</w:t>
            </w:r>
            <w:r>
              <w:br/>
            </w:r>
            <w:r>
              <w:rPr>
                <w:rFonts w:ascii="Times New Roman"/>
                <w:b w:val="false"/>
                <w:i w:val="false"/>
                <w:color w:val="000000"/>
                <w:sz w:val="20"/>
              </w:rPr>
              <w:t>
улица Абылай хана,</w:t>
            </w:r>
            <w:r>
              <w:br/>
            </w:r>
            <w:r>
              <w:rPr>
                <w:rFonts w:ascii="Times New Roman"/>
                <w:b w:val="false"/>
                <w:i w:val="false"/>
                <w:color w:val="000000"/>
                <w:sz w:val="20"/>
              </w:rPr>
              <w:t>
213.</w:t>
            </w:r>
            <w:r>
              <w:br/>
            </w:r>
            <w:r>
              <w:rPr>
                <w:rFonts w:ascii="Times New Roman"/>
                <w:b w:val="false"/>
                <w:i w:val="false"/>
                <w:color w:val="000000"/>
                <w:sz w:val="20"/>
              </w:rPr>
              <w:t>
gzkarasay06@</w:t>
            </w:r>
            <w:r>
              <w:br/>
            </w:r>
            <w:r>
              <w:rPr>
                <w:rFonts w:ascii="Times New Roman"/>
                <w:b w:val="false"/>
                <w:i w:val="false"/>
                <w:color w:val="000000"/>
                <w:sz w:val="20"/>
              </w:rPr>
              <w:t>
rambler.ru</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w:t>
            </w:r>
            <w:r>
              <w:br/>
            </w:r>
            <w:r>
              <w:rPr>
                <w:rFonts w:ascii="Times New Roman"/>
                <w:b w:val="false"/>
                <w:i w:val="false"/>
                <w:color w:val="000000"/>
                <w:sz w:val="20"/>
              </w:rPr>
              <w:t>
22907</w:t>
            </w:r>
          </w:p>
        </w:tc>
        <w:tc>
          <w:tcPr>
            <w:tcW w:w="0" w:type="auto"/>
            <w:vMerge/>
            <w:tcBorders>
              <w:top w:val="nil"/>
              <w:left w:val="single" w:color="cfcfcf" w:sz="5"/>
              <w:bottom w:val="single" w:color="cfcfcf" w:sz="5"/>
              <w:right w:val="single" w:color="cfcfcf" w:sz="5"/>
            </w:tcBorders>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учреждение "Отдел</w:t>
            </w:r>
            <w:r>
              <w:br/>
            </w:r>
            <w:r>
              <w:rPr>
                <w:rFonts w:ascii="Times New Roman"/>
                <w:b w:val="false"/>
                <w:i w:val="false"/>
                <w:color w:val="000000"/>
                <w:sz w:val="20"/>
              </w:rPr>
              <w:t>
экономики и</w:t>
            </w:r>
            <w:r>
              <w:br/>
            </w:r>
            <w:r>
              <w:rPr>
                <w:rFonts w:ascii="Times New Roman"/>
                <w:b w:val="false"/>
                <w:i w:val="false"/>
                <w:color w:val="000000"/>
                <w:sz w:val="20"/>
              </w:rPr>
              <w:t>
бюджетного</w:t>
            </w:r>
            <w:r>
              <w:br/>
            </w:r>
            <w:r>
              <w:rPr>
                <w:rFonts w:ascii="Times New Roman"/>
                <w:b w:val="false"/>
                <w:i w:val="false"/>
                <w:color w:val="000000"/>
                <w:sz w:val="20"/>
              </w:rPr>
              <w:t>
планирования</w:t>
            </w:r>
            <w:r>
              <w:br/>
            </w:r>
            <w:r>
              <w:rPr>
                <w:rFonts w:ascii="Times New Roman"/>
                <w:b w:val="false"/>
                <w:i w:val="false"/>
                <w:color w:val="000000"/>
                <w:sz w:val="20"/>
              </w:rPr>
              <w:t>
Каратальского</w:t>
            </w:r>
            <w:r>
              <w:br/>
            </w:r>
            <w:r>
              <w:rPr>
                <w:rFonts w:ascii="Times New Roman"/>
                <w:b w:val="false"/>
                <w:i w:val="false"/>
                <w:color w:val="000000"/>
                <w:sz w:val="20"/>
              </w:rPr>
              <w:t>
района"</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Каратальский район,</w:t>
            </w:r>
            <w:r>
              <w:br/>
            </w:r>
            <w:r>
              <w:rPr>
                <w:rFonts w:ascii="Times New Roman"/>
                <w:b w:val="false"/>
                <w:i w:val="false"/>
                <w:color w:val="000000"/>
                <w:sz w:val="20"/>
              </w:rPr>
              <w:t>
город Уштобе,</w:t>
            </w:r>
            <w:r>
              <w:br/>
            </w:r>
            <w:r>
              <w:rPr>
                <w:rFonts w:ascii="Times New Roman"/>
                <w:b w:val="false"/>
                <w:i w:val="false"/>
                <w:color w:val="000000"/>
                <w:sz w:val="20"/>
              </w:rPr>
              <w:t>
проспект Конаева, 9.</w:t>
            </w:r>
            <w:r>
              <w:br/>
            </w:r>
            <w:r>
              <w:rPr>
                <w:rFonts w:ascii="Times New Roman"/>
                <w:b w:val="false"/>
                <w:i w:val="false"/>
                <w:color w:val="000000"/>
                <w:sz w:val="20"/>
              </w:rPr>
              <w:t>
ek_karatal@mail.ru</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8-72834-21343</w:t>
            </w:r>
          </w:p>
        </w:tc>
        <w:tc>
          <w:tcPr>
            <w:tcW w:w="0" w:type="auto"/>
            <w:vMerge/>
            <w:tcBorders>
              <w:top w:val="nil"/>
              <w:left w:val="single" w:color="cfcfcf" w:sz="5"/>
              <w:bottom w:val="single" w:color="cfcfcf" w:sz="5"/>
              <w:right w:val="single" w:color="cfcfcf" w:sz="5"/>
            </w:tcBorders>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учреждение "Отдел</w:t>
            </w:r>
            <w:r>
              <w:br/>
            </w:r>
            <w:r>
              <w:rPr>
                <w:rFonts w:ascii="Times New Roman"/>
                <w:b w:val="false"/>
                <w:i w:val="false"/>
                <w:color w:val="000000"/>
                <w:sz w:val="20"/>
              </w:rPr>
              <w:t>
экономики и</w:t>
            </w:r>
            <w:r>
              <w:br/>
            </w:r>
            <w:r>
              <w:rPr>
                <w:rFonts w:ascii="Times New Roman"/>
                <w:b w:val="false"/>
                <w:i w:val="false"/>
                <w:color w:val="000000"/>
                <w:sz w:val="20"/>
              </w:rPr>
              <w:t>
бюджетного</w:t>
            </w:r>
            <w:r>
              <w:br/>
            </w:r>
            <w:r>
              <w:rPr>
                <w:rFonts w:ascii="Times New Roman"/>
                <w:b w:val="false"/>
                <w:i w:val="false"/>
                <w:color w:val="000000"/>
                <w:sz w:val="20"/>
              </w:rPr>
              <w:t>
планирования</w:t>
            </w:r>
            <w:r>
              <w:br/>
            </w:r>
            <w:r>
              <w:rPr>
                <w:rFonts w:ascii="Times New Roman"/>
                <w:b w:val="false"/>
                <w:i w:val="false"/>
                <w:color w:val="000000"/>
                <w:sz w:val="20"/>
              </w:rPr>
              <w:t>
Кербулакского</w:t>
            </w:r>
            <w:r>
              <w:br/>
            </w:r>
            <w:r>
              <w:rPr>
                <w:rFonts w:ascii="Times New Roman"/>
                <w:b w:val="false"/>
                <w:i w:val="false"/>
                <w:color w:val="000000"/>
                <w:sz w:val="20"/>
              </w:rPr>
              <w:t>
района"</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Кербулакский район,</w:t>
            </w:r>
            <w:r>
              <w:br/>
            </w:r>
            <w:r>
              <w:rPr>
                <w:rFonts w:ascii="Times New Roman"/>
                <w:b w:val="false"/>
                <w:i w:val="false"/>
                <w:color w:val="000000"/>
                <w:sz w:val="20"/>
              </w:rPr>
              <w:t>
поселок Сарыозек,</w:t>
            </w:r>
            <w:r>
              <w:br/>
            </w:r>
            <w:r>
              <w:rPr>
                <w:rFonts w:ascii="Times New Roman"/>
                <w:b w:val="false"/>
                <w:i w:val="false"/>
                <w:color w:val="000000"/>
                <w:sz w:val="20"/>
              </w:rPr>
              <w:t>
улица Б. Момышулы,</w:t>
            </w:r>
            <w:r>
              <w:br/>
            </w:r>
            <w:r>
              <w:rPr>
                <w:rFonts w:ascii="Times New Roman"/>
                <w:b w:val="false"/>
                <w:i w:val="false"/>
                <w:color w:val="000000"/>
                <w:sz w:val="20"/>
              </w:rPr>
              <w:t>
10.kerbekonom.</w:t>
            </w:r>
            <w:r>
              <w:br/>
            </w:r>
            <w:r>
              <w:rPr>
                <w:rFonts w:ascii="Times New Roman"/>
                <w:b w:val="false"/>
                <w:i w:val="false"/>
                <w:color w:val="000000"/>
                <w:sz w:val="20"/>
              </w:rPr>
              <w:t>
@mail.ru</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w:t>
            </w:r>
            <w:r>
              <w:br/>
            </w:r>
            <w:r>
              <w:rPr>
                <w:rFonts w:ascii="Times New Roman"/>
                <w:b w:val="false"/>
                <w:i w:val="false"/>
                <w:color w:val="000000"/>
                <w:sz w:val="20"/>
              </w:rPr>
              <w:t>
31224, 31441</w:t>
            </w:r>
          </w:p>
        </w:tc>
        <w:tc>
          <w:tcPr>
            <w:tcW w:w="0" w:type="auto"/>
            <w:vMerge/>
            <w:tcBorders>
              <w:top w:val="nil"/>
              <w:left w:val="single" w:color="cfcfcf" w:sz="5"/>
              <w:bottom w:val="single" w:color="cfcfcf" w:sz="5"/>
              <w:right w:val="single" w:color="cfcfcf" w:sz="5"/>
            </w:tcBorders>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учреждение "Отдел</w:t>
            </w:r>
            <w:r>
              <w:br/>
            </w:r>
            <w:r>
              <w:rPr>
                <w:rFonts w:ascii="Times New Roman"/>
                <w:b w:val="false"/>
                <w:i w:val="false"/>
                <w:color w:val="000000"/>
                <w:sz w:val="20"/>
              </w:rPr>
              <w:t>
экономики и</w:t>
            </w:r>
            <w:r>
              <w:br/>
            </w:r>
            <w:r>
              <w:rPr>
                <w:rFonts w:ascii="Times New Roman"/>
                <w:b w:val="false"/>
                <w:i w:val="false"/>
                <w:color w:val="000000"/>
                <w:sz w:val="20"/>
              </w:rPr>
              <w:t>
бюджетного</w:t>
            </w:r>
            <w:r>
              <w:br/>
            </w:r>
            <w:r>
              <w:rPr>
                <w:rFonts w:ascii="Times New Roman"/>
                <w:b w:val="false"/>
                <w:i w:val="false"/>
                <w:color w:val="000000"/>
                <w:sz w:val="20"/>
              </w:rPr>
              <w:t>
планирования</w:t>
            </w:r>
            <w:r>
              <w:br/>
            </w:r>
            <w:r>
              <w:rPr>
                <w:rFonts w:ascii="Times New Roman"/>
                <w:b w:val="false"/>
                <w:i w:val="false"/>
                <w:color w:val="000000"/>
                <w:sz w:val="20"/>
              </w:rPr>
              <w:t>
Коксуского</w:t>
            </w:r>
            <w:r>
              <w:br/>
            </w:r>
            <w:r>
              <w:rPr>
                <w:rFonts w:ascii="Times New Roman"/>
                <w:b w:val="false"/>
                <w:i w:val="false"/>
                <w:color w:val="000000"/>
                <w:sz w:val="20"/>
              </w:rPr>
              <w:t>
района"</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Коксуский район,</w:t>
            </w:r>
            <w:r>
              <w:br/>
            </w:r>
            <w:r>
              <w:rPr>
                <w:rFonts w:ascii="Times New Roman"/>
                <w:b w:val="false"/>
                <w:i w:val="false"/>
                <w:color w:val="000000"/>
                <w:sz w:val="20"/>
              </w:rPr>
              <w:t>
поселок Балпык би,</w:t>
            </w:r>
            <w:r>
              <w:br/>
            </w:r>
            <w:r>
              <w:rPr>
                <w:rFonts w:ascii="Times New Roman"/>
                <w:b w:val="false"/>
                <w:i w:val="false"/>
                <w:color w:val="000000"/>
                <w:sz w:val="20"/>
              </w:rPr>
              <w:t>
улица Мырзабекова,</w:t>
            </w:r>
            <w:r>
              <w:br/>
            </w:r>
            <w:r>
              <w:rPr>
                <w:rFonts w:ascii="Times New Roman"/>
                <w:b w:val="false"/>
                <w:i w:val="false"/>
                <w:color w:val="000000"/>
                <w:sz w:val="20"/>
              </w:rPr>
              <w:t>
40. koksuod@mail.ru</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w:t>
            </w:r>
            <w:r>
              <w:br/>
            </w:r>
            <w:r>
              <w:rPr>
                <w:rFonts w:ascii="Times New Roman"/>
                <w:b w:val="false"/>
                <w:i w:val="false"/>
                <w:color w:val="000000"/>
                <w:sz w:val="20"/>
              </w:rPr>
              <w:t>
20657, 21690</w:t>
            </w:r>
          </w:p>
        </w:tc>
        <w:tc>
          <w:tcPr>
            <w:tcW w:w="0" w:type="auto"/>
            <w:vMerge/>
            <w:tcBorders>
              <w:top w:val="nil"/>
              <w:left w:val="single" w:color="cfcfcf" w:sz="5"/>
              <w:bottom w:val="single" w:color="cfcfcf" w:sz="5"/>
              <w:right w:val="single" w:color="cfcfcf" w:sz="5"/>
            </w:tcBorders>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учреждение "Отдел</w:t>
            </w:r>
            <w:r>
              <w:br/>
            </w:r>
            <w:r>
              <w:rPr>
                <w:rFonts w:ascii="Times New Roman"/>
                <w:b w:val="false"/>
                <w:i w:val="false"/>
                <w:color w:val="000000"/>
                <w:sz w:val="20"/>
              </w:rPr>
              <w:t>
экономики и</w:t>
            </w:r>
            <w:r>
              <w:br/>
            </w:r>
            <w:r>
              <w:rPr>
                <w:rFonts w:ascii="Times New Roman"/>
                <w:b w:val="false"/>
                <w:i w:val="false"/>
                <w:color w:val="000000"/>
                <w:sz w:val="20"/>
              </w:rPr>
              <w:t>
бюджетного</w:t>
            </w:r>
            <w:r>
              <w:br/>
            </w:r>
            <w:r>
              <w:rPr>
                <w:rFonts w:ascii="Times New Roman"/>
                <w:b w:val="false"/>
                <w:i w:val="false"/>
                <w:color w:val="000000"/>
                <w:sz w:val="20"/>
              </w:rPr>
              <w:t>
планирования</w:t>
            </w:r>
            <w:r>
              <w:br/>
            </w:r>
            <w:r>
              <w:rPr>
                <w:rFonts w:ascii="Times New Roman"/>
                <w:b w:val="false"/>
                <w:i w:val="false"/>
                <w:color w:val="000000"/>
                <w:sz w:val="20"/>
              </w:rPr>
              <w:t>
Панфиловского</w:t>
            </w:r>
            <w:r>
              <w:br/>
            </w:r>
            <w:r>
              <w:rPr>
                <w:rFonts w:ascii="Times New Roman"/>
                <w:b w:val="false"/>
                <w:i w:val="false"/>
                <w:color w:val="000000"/>
                <w:sz w:val="20"/>
              </w:rPr>
              <w:t>
района"</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Панфиловский район,</w:t>
            </w:r>
            <w:r>
              <w:br/>
            </w:r>
            <w:r>
              <w:rPr>
                <w:rFonts w:ascii="Times New Roman"/>
                <w:b w:val="false"/>
                <w:i w:val="false"/>
                <w:color w:val="000000"/>
                <w:sz w:val="20"/>
              </w:rPr>
              <w:t>
город Жаркент,</w:t>
            </w:r>
            <w:r>
              <w:br/>
            </w:r>
            <w:r>
              <w:rPr>
                <w:rFonts w:ascii="Times New Roman"/>
                <w:b w:val="false"/>
                <w:i w:val="false"/>
                <w:color w:val="000000"/>
                <w:sz w:val="20"/>
              </w:rPr>
              <w:t>
улица имени</w:t>
            </w:r>
            <w:r>
              <w:br/>
            </w:r>
            <w:r>
              <w:rPr>
                <w:rFonts w:ascii="Times New Roman"/>
                <w:b w:val="false"/>
                <w:i w:val="false"/>
                <w:color w:val="000000"/>
                <w:sz w:val="20"/>
              </w:rPr>
              <w:t>
Головацкого, 129.</w:t>
            </w:r>
            <w:r>
              <w:br/>
            </w:r>
            <w:r>
              <w:rPr>
                <w:rFonts w:ascii="Times New Roman"/>
                <w:b w:val="false"/>
                <w:i w:val="false"/>
                <w:color w:val="000000"/>
                <w:sz w:val="20"/>
              </w:rPr>
              <w:t>
jc_zoya@mail.ru</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w:t>
            </w:r>
            <w:r>
              <w:br/>
            </w:r>
            <w:r>
              <w:rPr>
                <w:rFonts w:ascii="Times New Roman"/>
                <w:b w:val="false"/>
                <w:i w:val="false"/>
                <w:color w:val="000000"/>
                <w:sz w:val="20"/>
              </w:rPr>
              <w:t>
50647,</w:t>
            </w:r>
          </w:p>
        </w:tc>
        <w:tc>
          <w:tcPr>
            <w:tcW w:w="0" w:type="auto"/>
            <w:vMerge/>
            <w:tcBorders>
              <w:top w:val="nil"/>
              <w:left w:val="single" w:color="cfcfcf" w:sz="5"/>
              <w:bottom w:val="single" w:color="cfcfcf" w:sz="5"/>
              <w:right w:val="single" w:color="cfcfcf" w:sz="5"/>
            </w:tcBorders>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учреждение "Отдел</w:t>
            </w:r>
            <w:r>
              <w:br/>
            </w:r>
            <w:r>
              <w:rPr>
                <w:rFonts w:ascii="Times New Roman"/>
                <w:b w:val="false"/>
                <w:i w:val="false"/>
                <w:color w:val="000000"/>
                <w:sz w:val="20"/>
              </w:rPr>
              <w:t>
экономики и</w:t>
            </w:r>
            <w:r>
              <w:br/>
            </w:r>
            <w:r>
              <w:rPr>
                <w:rFonts w:ascii="Times New Roman"/>
                <w:b w:val="false"/>
                <w:i w:val="false"/>
                <w:color w:val="000000"/>
                <w:sz w:val="20"/>
              </w:rPr>
              <w:t>
бюджетного</w:t>
            </w:r>
            <w:r>
              <w:br/>
            </w:r>
            <w:r>
              <w:rPr>
                <w:rFonts w:ascii="Times New Roman"/>
                <w:b w:val="false"/>
                <w:i w:val="false"/>
                <w:color w:val="000000"/>
                <w:sz w:val="20"/>
              </w:rPr>
              <w:t>
планирования</w:t>
            </w:r>
            <w:r>
              <w:br/>
            </w:r>
            <w:r>
              <w:rPr>
                <w:rFonts w:ascii="Times New Roman"/>
                <w:b w:val="false"/>
                <w:i w:val="false"/>
                <w:color w:val="000000"/>
                <w:sz w:val="20"/>
              </w:rPr>
              <w:t>
Райымбекского</w:t>
            </w:r>
            <w:r>
              <w:br/>
            </w:r>
            <w:r>
              <w:rPr>
                <w:rFonts w:ascii="Times New Roman"/>
                <w:b w:val="false"/>
                <w:i w:val="false"/>
                <w:color w:val="000000"/>
                <w:sz w:val="20"/>
              </w:rPr>
              <w:t>
района"</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Райымбекский район,</w:t>
            </w:r>
            <w:r>
              <w:br/>
            </w:r>
            <w:r>
              <w:rPr>
                <w:rFonts w:ascii="Times New Roman"/>
                <w:b w:val="false"/>
                <w:i w:val="false"/>
                <w:color w:val="000000"/>
                <w:sz w:val="20"/>
              </w:rPr>
              <w:t>
село Кеген, улица Б.</w:t>
            </w:r>
            <w:r>
              <w:br/>
            </w:r>
            <w:r>
              <w:rPr>
                <w:rFonts w:ascii="Times New Roman"/>
                <w:b w:val="false"/>
                <w:i w:val="false"/>
                <w:color w:val="000000"/>
                <w:sz w:val="20"/>
              </w:rPr>
              <w:t>
Момышулы, 9.</w:t>
            </w:r>
            <w:r>
              <w:br/>
            </w:r>
            <w:r>
              <w:rPr>
                <w:rFonts w:ascii="Times New Roman"/>
                <w:b w:val="false"/>
                <w:i w:val="false"/>
                <w:color w:val="000000"/>
                <w:sz w:val="20"/>
              </w:rPr>
              <w:t>
raimbekod@rambler.ru</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8-72777-21155</w:t>
            </w:r>
          </w:p>
        </w:tc>
        <w:tc>
          <w:tcPr>
            <w:tcW w:w="0" w:type="auto"/>
            <w:vMerge/>
            <w:tcBorders>
              <w:top w:val="nil"/>
              <w:left w:val="single" w:color="cfcfcf" w:sz="5"/>
              <w:bottom w:val="single" w:color="cfcfcf" w:sz="5"/>
              <w:right w:val="single" w:color="cfcfcf" w:sz="5"/>
            </w:tcBorders>
          </w:tcPr>
          <w:p/>
        </w:tc>
      </w:tr>
      <w:tr>
        <w:trPr>
          <w:trHeight w:val="7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учреждение "Отдел</w:t>
            </w:r>
            <w:r>
              <w:br/>
            </w:r>
            <w:r>
              <w:rPr>
                <w:rFonts w:ascii="Times New Roman"/>
                <w:b w:val="false"/>
                <w:i w:val="false"/>
                <w:color w:val="000000"/>
                <w:sz w:val="20"/>
              </w:rPr>
              <w:t>
экономики и</w:t>
            </w:r>
            <w:r>
              <w:br/>
            </w:r>
            <w:r>
              <w:rPr>
                <w:rFonts w:ascii="Times New Roman"/>
                <w:b w:val="false"/>
                <w:i w:val="false"/>
                <w:color w:val="000000"/>
                <w:sz w:val="20"/>
              </w:rPr>
              <w:t>
бюджетного</w:t>
            </w:r>
            <w:r>
              <w:br/>
            </w:r>
            <w:r>
              <w:rPr>
                <w:rFonts w:ascii="Times New Roman"/>
                <w:b w:val="false"/>
                <w:i w:val="false"/>
                <w:color w:val="000000"/>
                <w:sz w:val="20"/>
              </w:rPr>
              <w:t>
планирования</w:t>
            </w:r>
            <w:r>
              <w:br/>
            </w:r>
            <w:r>
              <w:rPr>
                <w:rFonts w:ascii="Times New Roman"/>
                <w:b w:val="false"/>
                <w:i w:val="false"/>
                <w:color w:val="000000"/>
                <w:sz w:val="20"/>
              </w:rPr>
              <w:t>
Саркандского</w:t>
            </w:r>
            <w:r>
              <w:br/>
            </w:r>
            <w:r>
              <w:rPr>
                <w:rFonts w:ascii="Times New Roman"/>
                <w:b w:val="false"/>
                <w:i w:val="false"/>
                <w:color w:val="000000"/>
                <w:sz w:val="20"/>
              </w:rPr>
              <w:t>
района"</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Саркандский район,</w:t>
            </w:r>
            <w:r>
              <w:br/>
            </w:r>
            <w:r>
              <w:rPr>
                <w:rFonts w:ascii="Times New Roman"/>
                <w:b w:val="false"/>
                <w:i w:val="false"/>
                <w:color w:val="000000"/>
                <w:sz w:val="20"/>
              </w:rPr>
              <w:t>
город Сарканд, улица</w:t>
            </w:r>
            <w:r>
              <w:br/>
            </w:r>
            <w:r>
              <w:rPr>
                <w:rFonts w:ascii="Times New Roman"/>
                <w:b w:val="false"/>
                <w:i w:val="false"/>
                <w:color w:val="000000"/>
                <w:sz w:val="20"/>
              </w:rPr>
              <w:t>
Тәуелсiздiк, 111.</w:t>
            </w:r>
            <w:r>
              <w:br/>
            </w:r>
            <w:r>
              <w:rPr>
                <w:rFonts w:ascii="Times New Roman"/>
                <w:b w:val="false"/>
                <w:i w:val="false"/>
                <w:color w:val="000000"/>
                <w:sz w:val="20"/>
              </w:rPr>
              <w:t>
olatov_asan@mail.ru</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w:t>
            </w:r>
            <w:r>
              <w:br/>
            </w:r>
            <w:r>
              <w:rPr>
                <w:rFonts w:ascii="Times New Roman"/>
                <w:b w:val="false"/>
                <w:i w:val="false"/>
                <w:color w:val="000000"/>
                <w:sz w:val="20"/>
              </w:rPr>
              <w:t>
-22938</w:t>
            </w:r>
          </w:p>
        </w:tc>
        <w:tc>
          <w:tcPr>
            <w:tcW w:w="0" w:type="auto"/>
            <w:vMerge/>
            <w:tcBorders>
              <w:top w:val="nil"/>
              <w:left w:val="single" w:color="cfcfcf" w:sz="5"/>
              <w:bottom w:val="single" w:color="cfcfcf" w:sz="5"/>
              <w:right w:val="single" w:color="cfcfcf" w:sz="5"/>
            </w:tcBorders>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учреждение "Отдел</w:t>
            </w:r>
            <w:r>
              <w:br/>
            </w:r>
            <w:r>
              <w:rPr>
                <w:rFonts w:ascii="Times New Roman"/>
                <w:b w:val="false"/>
                <w:i w:val="false"/>
                <w:color w:val="000000"/>
                <w:sz w:val="20"/>
              </w:rPr>
              <w:t>
экономики и</w:t>
            </w:r>
            <w:r>
              <w:br/>
            </w:r>
            <w:r>
              <w:rPr>
                <w:rFonts w:ascii="Times New Roman"/>
                <w:b w:val="false"/>
                <w:i w:val="false"/>
                <w:color w:val="000000"/>
                <w:sz w:val="20"/>
              </w:rPr>
              <w:t>
бюджетного</w:t>
            </w:r>
            <w:r>
              <w:br/>
            </w:r>
            <w:r>
              <w:rPr>
                <w:rFonts w:ascii="Times New Roman"/>
                <w:b w:val="false"/>
                <w:i w:val="false"/>
                <w:color w:val="000000"/>
                <w:sz w:val="20"/>
              </w:rPr>
              <w:t>
планирования</w:t>
            </w:r>
            <w:r>
              <w:br/>
            </w:r>
            <w:r>
              <w:rPr>
                <w:rFonts w:ascii="Times New Roman"/>
                <w:b w:val="false"/>
                <w:i w:val="false"/>
                <w:color w:val="000000"/>
                <w:sz w:val="20"/>
              </w:rPr>
              <w:t>
Талгарского</w:t>
            </w:r>
            <w:r>
              <w:br/>
            </w:r>
            <w:r>
              <w:rPr>
                <w:rFonts w:ascii="Times New Roman"/>
                <w:b w:val="false"/>
                <w:i w:val="false"/>
                <w:color w:val="000000"/>
                <w:sz w:val="20"/>
              </w:rPr>
              <w:t>
района"</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 район,</w:t>
            </w:r>
            <w:r>
              <w:br/>
            </w:r>
            <w:r>
              <w:rPr>
                <w:rFonts w:ascii="Times New Roman"/>
                <w:b w:val="false"/>
                <w:i w:val="false"/>
                <w:color w:val="000000"/>
                <w:sz w:val="20"/>
              </w:rPr>
              <w:t>
город Талгар,</w:t>
            </w:r>
            <w:r>
              <w:br/>
            </w:r>
            <w:r>
              <w:rPr>
                <w:rFonts w:ascii="Times New Roman"/>
                <w:b w:val="false"/>
                <w:i w:val="false"/>
                <w:color w:val="000000"/>
                <w:sz w:val="20"/>
              </w:rPr>
              <w:t>
проспект Кунаева, 65.</w:t>
            </w:r>
            <w:r>
              <w:br/>
            </w:r>
            <w:r>
              <w:rPr>
                <w:rFonts w:ascii="Times New Roman"/>
                <w:b w:val="false"/>
                <w:i w:val="false"/>
                <w:color w:val="000000"/>
                <w:sz w:val="20"/>
              </w:rPr>
              <w:t>
economica-</w:t>
            </w:r>
            <w:r>
              <w:br/>
            </w:r>
            <w:r>
              <w:rPr>
                <w:rFonts w:ascii="Times New Roman"/>
                <w:b w:val="false"/>
                <w:i w:val="false"/>
                <w:color w:val="000000"/>
                <w:sz w:val="20"/>
              </w:rPr>
              <w:t>
talgar@mail.ru</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w:t>
            </w:r>
            <w:r>
              <w:br/>
            </w:r>
            <w:r>
              <w:rPr>
                <w:rFonts w:ascii="Times New Roman"/>
                <w:b w:val="false"/>
                <w:i w:val="false"/>
                <w:color w:val="000000"/>
                <w:sz w:val="20"/>
              </w:rPr>
              <w:t>
23020, 20184</w:t>
            </w:r>
          </w:p>
        </w:tc>
        <w:tc>
          <w:tcPr>
            <w:tcW w:w="0" w:type="auto"/>
            <w:vMerge/>
            <w:tcBorders>
              <w:top w:val="nil"/>
              <w:left w:val="single" w:color="cfcfcf" w:sz="5"/>
              <w:bottom w:val="single" w:color="cfcfcf" w:sz="5"/>
              <w:right w:val="single" w:color="cfcfcf" w:sz="5"/>
            </w:tcBorders>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учреждение "Отдел</w:t>
            </w:r>
            <w:r>
              <w:br/>
            </w:r>
            <w:r>
              <w:rPr>
                <w:rFonts w:ascii="Times New Roman"/>
                <w:b w:val="false"/>
                <w:i w:val="false"/>
                <w:color w:val="000000"/>
                <w:sz w:val="20"/>
              </w:rPr>
              <w:t>
экономики и</w:t>
            </w:r>
            <w:r>
              <w:br/>
            </w:r>
            <w:r>
              <w:rPr>
                <w:rFonts w:ascii="Times New Roman"/>
                <w:b w:val="false"/>
                <w:i w:val="false"/>
                <w:color w:val="000000"/>
                <w:sz w:val="20"/>
              </w:rPr>
              <w:t>
бюджетного</w:t>
            </w:r>
            <w:r>
              <w:br/>
            </w:r>
            <w:r>
              <w:rPr>
                <w:rFonts w:ascii="Times New Roman"/>
                <w:b w:val="false"/>
                <w:i w:val="false"/>
                <w:color w:val="000000"/>
                <w:sz w:val="20"/>
              </w:rPr>
              <w:t>
планирования</w:t>
            </w:r>
            <w:r>
              <w:br/>
            </w:r>
            <w:r>
              <w:rPr>
                <w:rFonts w:ascii="Times New Roman"/>
                <w:b w:val="false"/>
                <w:i w:val="false"/>
                <w:color w:val="000000"/>
                <w:sz w:val="20"/>
              </w:rPr>
              <w:t>
Уйгурского</w:t>
            </w:r>
            <w:r>
              <w:br/>
            </w:r>
            <w:r>
              <w:rPr>
                <w:rFonts w:ascii="Times New Roman"/>
                <w:b w:val="false"/>
                <w:i w:val="false"/>
                <w:color w:val="000000"/>
                <w:sz w:val="20"/>
              </w:rPr>
              <w:t>
района"</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Уйгурский район,</w:t>
            </w:r>
            <w:r>
              <w:br/>
            </w:r>
            <w:r>
              <w:rPr>
                <w:rFonts w:ascii="Times New Roman"/>
                <w:b w:val="false"/>
                <w:i w:val="false"/>
                <w:color w:val="000000"/>
                <w:sz w:val="20"/>
              </w:rPr>
              <w:t>
село Чунджа, улица</w:t>
            </w:r>
            <w:r>
              <w:br/>
            </w:r>
            <w:r>
              <w:rPr>
                <w:rFonts w:ascii="Times New Roman"/>
                <w:b w:val="false"/>
                <w:i w:val="false"/>
                <w:color w:val="000000"/>
                <w:sz w:val="20"/>
              </w:rPr>
              <w:t>
Раджибаева, 73.</w:t>
            </w:r>
            <w:r>
              <w:br/>
            </w:r>
            <w:r>
              <w:rPr>
                <w:rFonts w:ascii="Times New Roman"/>
                <w:b w:val="false"/>
                <w:i w:val="false"/>
                <w:color w:val="000000"/>
                <w:sz w:val="20"/>
              </w:rPr>
              <w:t>
binara_70@mail.ru</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8-72778-21059</w:t>
            </w:r>
          </w:p>
        </w:tc>
        <w:tc>
          <w:tcPr>
            <w:tcW w:w="0" w:type="auto"/>
            <w:vMerge/>
            <w:tcBorders>
              <w:top w:val="nil"/>
              <w:left w:val="single" w:color="cfcfcf" w:sz="5"/>
              <w:bottom w:val="single" w:color="cfcfcf" w:sz="5"/>
              <w:right w:val="single" w:color="cfcfcf" w:sz="5"/>
            </w:tcBorders>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учреждение "Отдел</w:t>
            </w:r>
            <w:r>
              <w:br/>
            </w:r>
            <w:r>
              <w:rPr>
                <w:rFonts w:ascii="Times New Roman"/>
                <w:b w:val="false"/>
                <w:i w:val="false"/>
                <w:color w:val="000000"/>
                <w:sz w:val="20"/>
              </w:rPr>
              <w:t>
экономики и</w:t>
            </w:r>
            <w:r>
              <w:br/>
            </w:r>
            <w:r>
              <w:rPr>
                <w:rFonts w:ascii="Times New Roman"/>
                <w:b w:val="false"/>
                <w:i w:val="false"/>
                <w:color w:val="000000"/>
                <w:sz w:val="20"/>
              </w:rPr>
              <w:t>
бюджетного</w:t>
            </w:r>
            <w:r>
              <w:br/>
            </w:r>
            <w:r>
              <w:rPr>
                <w:rFonts w:ascii="Times New Roman"/>
                <w:b w:val="false"/>
                <w:i w:val="false"/>
                <w:color w:val="000000"/>
                <w:sz w:val="20"/>
              </w:rPr>
              <w:t>
планирования</w:t>
            </w:r>
            <w:r>
              <w:br/>
            </w:r>
            <w:r>
              <w:rPr>
                <w:rFonts w:ascii="Times New Roman"/>
                <w:b w:val="false"/>
                <w:i w:val="false"/>
                <w:color w:val="000000"/>
                <w:sz w:val="20"/>
              </w:rPr>
              <w:t>
города Капчагай"</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Капшагай,</w:t>
            </w:r>
            <w:r>
              <w:br/>
            </w:r>
            <w:r>
              <w:rPr>
                <w:rFonts w:ascii="Times New Roman"/>
                <w:b w:val="false"/>
                <w:i w:val="false"/>
                <w:color w:val="000000"/>
                <w:sz w:val="20"/>
              </w:rPr>
              <w:t>
улица Жамбыла, 13.</w:t>
            </w:r>
            <w:r>
              <w:br/>
            </w:r>
            <w:r>
              <w:rPr>
                <w:rFonts w:ascii="Times New Roman"/>
                <w:b w:val="false"/>
                <w:i w:val="false"/>
                <w:color w:val="000000"/>
                <w:sz w:val="20"/>
              </w:rPr>
              <w:t>
ek_kap4@mail.ru</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8-72772-41883</w:t>
            </w:r>
          </w:p>
        </w:tc>
        <w:tc>
          <w:tcPr>
            <w:tcW w:w="0" w:type="auto"/>
            <w:vMerge/>
            <w:tcBorders>
              <w:top w:val="nil"/>
              <w:left w:val="single" w:color="cfcfcf" w:sz="5"/>
              <w:bottom w:val="single" w:color="cfcfcf" w:sz="5"/>
              <w:right w:val="single" w:color="cfcfcf" w:sz="5"/>
            </w:tcBorders>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учреждение "Отдел</w:t>
            </w:r>
            <w:r>
              <w:br/>
            </w:r>
            <w:r>
              <w:rPr>
                <w:rFonts w:ascii="Times New Roman"/>
                <w:b w:val="false"/>
                <w:i w:val="false"/>
                <w:color w:val="000000"/>
                <w:sz w:val="20"/>
              </w:rPr>
              <w:t>
экономики и</w:t>
            </w:r>
            <w:r>
              <w:br/>
            </w:r>
            <w:r>
              <w:rPr>
                <w:rFonts w:ascii="Times New Roman"/>
                <w:b w:val="false"/>
                <w:i w:val="false"/>
                <w:color w:val="000000"/>
                <w:sz w:val="20"/>
              </w:rPr>
              <w:t>
бюджетного</w:t>
            </w:r>
            <w:r>
              <w:br/>
            </w:r>
            <w:r>
              <w:rPr>
                <w:rFonts w:ascii="Times New Roman"/>
                <w:b w:val="false"/>
                <w:i w:val="false"/>
                <w:color w:val="000000"/>
                <w:sz w:val="20"/>
              </w:rPr>
              <w:t>
планирования</w:t>
            </w:r>
            <w:r>
              <w:br/>
            </w:r>
            <w:r>
              <w:rPr>
                <w:rFonts w:ascii="Times New Roman"/>
                <w:b w:val="false"/>
                <w:i w:val="false"/>
                <w:color w:val="000000"/>
                <w:sz w:val="20"/>
              </w:rPr>
              <w:t>
города</w:t>
            </w:r>
            <w:r>
              <w:br/>
            </w:r>
            <w:r>
              <w:rPr>
                <w:rFonts w:ascii="Times New Roman"/>
                <w:b w:val="false"/>
                <w:i w:val="false"/>
                <w:color w:val="000000"/>
                <w:sz w:val="20"/>
              </w:rPr>
              <w:t>
Талдыкорган"</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w:t>
            </w:r>
            <w:r>
              <w:br/>
            </w:r>
            <w:r>
              <w:rPr>
                <w:rFonts w:ascii="Times New Roman"/>
                <w:b w:val="false"/>
                <w:i w:val="false"/>
                <w:color w:val="000000"/>
                <w:sz w:val="20"/>
              </w:rPr>
              <w:t>
улица Абая, 256.</w:t>
            </w:r>
            <w:r>
              <w:br/>
            </w:r>
            <w:r>
              <w:rPr>
                <w:rFonts w:ascii="Times New Roman"/>
                <w:b w:val="false"/>
                <w:i w:val="false"/>
                <w:color w:val="000000"/>
                <w:sz w:val="20"/>
              </w:rPr>
              <w:t>
ectk@mail.ru</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8-7282-272284</w:t>
            </w:r>
          </w:p>
        </w:tc>
        <w:tc>
          <w:tcPr>
            <w:tcW w:w="0" w:type="auto"/>
            <w:vMerge/>
            <w:tcBorders>
              <w:top w:val="nil"/>
              <w:left w:val="single" w:color="cfcfcf" w:sz="5"/>
              <w:bottom w:val="single" w:color="cfcfcf" w:sz="5"/>
              <w:right w:val="single" w:color="cfcfcf" w:sz="5"/>
            </w:tcBorders>
          </w:tcPr>
          <w:p/>
        </w:tc>
      </w:tr>
    </w:tbl>
    <w:bookmarkStart w:name="z50" w:id="1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"Предоставление мер социальной</w:t>
      </w:r>
      <w:r>
        <w:br/>
      </w:r>
      <w:r>
        <w:rPr>
          <w:rFonts w:ascii="Times New Roman"/>
          <w:b w:val="false"/>
          <w:i w:val="false"/>
          <w:color w:val="000000"/>
          <w:sz w:val="28"/>
        </w:rPr>
        <w:t>
поддержки специалистам здравоохранения,</w:t>
      </w:r>
      <w:r>
        <w:br/>
      </w:r>
      <w:r>
        <w:rPr>
          <w:rFonts w:ascii="Times New Roman"/>
          <w:b w:val="false"/>
          <w:i w:val="false"/>
          <w:color w:val="000000"/>
          <w:sz w:val="28"/>
        </w:rPr>
        <w:t>
образования, социального обеспечения,</w:t>
      </w:r>
      <w:r>
        <w:br/>
      </w:r>
      <w:r>
        <w:rPr>
          <w:rFonts w:ascii="Times New Roman"/>
          <w:b w:val="false"/>
          <w:i w:val="false"/>
          <w:color w:val="000000"/>
          <w:sz w:val="28"/>
        </w:rPr>
        <w:t>
культуры, спорта и ветеринарии,</w:t>
      </w:r>
      <w:r>
        <w:br/>
      </w:r>
      <w:r>
        <w:rPr>
          <w:rFonts w:ascii="Times New Roman"/>
          <w:b w:val="false"/>
          <w:i w:val="false"/>
          <w:color w:val="000000"/>
          <w:sz w:val="28"/>
        </w:rPr>
        <w:t>
прибывшим для работы и проживания</w:t>
      </w:r>
      <w:r>
        <w:br/>
      </w:r>
      <w:r>
        <w:rPr>
          <w:rFonts w:ascii="Times New Roman"/>
          <w:b w:val="false"/>
          <w:i w:val="false"/>
          <w:color w:val="000000"/>
          <w:sz w:val="28"/>
        </w:rPr>
        <w:t>
в сельские населенные пункты"</w:t>
      </w:r>
    </w:p>
    <w:bookmarkEnd w:id="15"/>
    <w:bookmarkStart w:name="z51" w:id="16"/>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 действий</w:t>
      </w:r>
      <w:r>
        <w:br/>
      </w:r>
      <w:r>
        <w:rPr>
          <w:rFonts w:ascii="Times New Roman"/>
          <w:b/>
          <w:i w:val="false"/>
          <w:color w:val="000000"/>
        </w:rPr>
        <w:t>
(процедур)</w:t>
      </w:r>
      <w:r>
        <w:br/>
      </w:r>
      <w:r>
        <w:rPr>
          <w:rFonts w:ascii="Times New Roman"/>
          <w:b/>
          <w:i w:val="false"/>
          <w:color w:val="000000"/>
        </w:rPr>
        <w:t>
</w:t>
      </w:r>
      <w:r>
        <w:rPr>
          <w:rFonts w:ascii="Times New Roman"/>
          <w:b/>
          <w:i w:val="false"/>
          <w:color w:val="000000"/>
        </w:rPr>
        <w:t>
Таблица 1. Описание действий структурно-функциональных единиц</w:t>
      </w:r>
      <w:r>
        <w:br/>
      </w:r>
      <w:r>
        <w:rPr>
          <w:rFonts w:ascii="Times New Roman"/>
          <w:b/>
          <w:i w:val="false"/>
          <w:color w:val="000000"/>
        </w:rPr>
        <w:t>
(далее – СФЕ)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2066"/>
        <w:gridCol w:w="2255"/>
        <w:gridCol w:w="2255"/>
        <w:gridCol w:w="1878"/>
        <w:gridCol w:w="1668"/>
        <w:gridCol w:w="177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615"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w:t>
            </w:r>
            <w:r>
              <w:br/>
            </w:r>
            <w:r>
              <w:rPr>
                <w:rFonts w:ascii="Times New Roman"/>
                <w:b w:val="false"/>
                <w:i w:val="false"/>
                <w:color w:val="000000"/>
                <w:sz w:val="20"/>
              </w:rPr>
              <w:t>
аппарата</w:t>
            </w:r>
            <w:r>
              <w:br/>
            </w:r>
            <w:r>
              <w:rPr>
                <w:rFonts w:ascii="Times New Roman"/>
                <w:b w:val="false"/>
                <w:i w:val="false"/>
                <w:color w:val="000000"/>
                <w:sz w:val="20"/>
              </w:rPr>
              <w:t>
акима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w:t>
            </w:r>
            <w:r>
              <w:br/>
            </w:r>
            <w:r>
              <w:rPr>
                <w:rFonts w:ascii="Times New Roman"/>
                <w:b w:val="false"/>
                <w:i w:val="false"/>
                <w:color w:val="000000"/>
                <w:sz w:val="20"/>
              </w:rPr>
              <w:t>
аппарата</w:t>
            </w:r>
            <w:r>
              <w:br/>
            </w:r>
            <w:r>
              <w:rPr>
                <w:rFonts w:ascii="Times New Roman"/>
                <w:b w:val="false"/>
                <w:i w:val="false"/>
                <w:color w:val="000000"/>
                <w:sz w:val="20"/>
              </w:rPr>
              <w:t>
акима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w:t>
            </w:r>
            <w:r>
              <w:br/>
            </w:r>
            <w:r>
              <w:rPr>
                <w:rFonts w:ascii="Times New Roman"/>
                <w:b w:val="false"/>
                <w:i w:val="false"/>
                <w:color w:val="000000"/>
                <w:sz w:val="20"/>
              </w:rPr>
              <w:t>
витель</w:t>
            </w:r>
            <w:r>
              <w:br/>
            </w:r>
            <w:r>
              <w:rPr>
                <w:rFonts w:ascii="Times New Roman"/>
                <w:b w:val="false"/>
                <w:i w:val="false"/>
                <w:color w:val="000000"/>
                <w:sz w:val="20"/>
              </w:rPr>
              <w:t>
поверен-</w:t>
            </w:r>
            <w:r>
              <w:br/>
            </w:r>
            <w:r>
              <w:rPr>
                <w:rFonts w:ascii="Times New Roman"/>
                <w:b w:val="false"/>
                <w:i w:val="false"/>
                <w:color w:val="000000"/>
                <w:sz w:val="20"/>
              </w:rPr>
              <w:t>
ного</w:t>
            </w:r>
            <w:r>
              <w:br/>
            </w:r>
            <w:r>
              <w:rPr>
                <w:rFonts w:ascii="Times New Roman"/>
                <w:b w:val="false"/>
                <w:i w:val="false"/>
                <w:color w:val="000000"/>
                <w:sz w:val="20"/>
              </w:rPr>
              <w:t>
(агента)</w:t>
            </w:r>
          </w:p>
        </w:tc>
      </w:tr>
      <w:tr>
        <w:trPr>
          <w:trHeight w:val="180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w:t>
            </w:r>
            <w:r>
              <w:br/>
            </w:r>
            <w:r>
              <w:rPr>
                <w:rFonts w:ascii="Times New Roman"/>
                <w:b w:val="false"/>
                <w:i w:val="false"/>
                <w:color w:val="000000"/>
                <w:sz w:val="20"/>
              </w:rPr>
              <w:t>
заявления,</w:t>
            </w:r>
            <w:r>
              <w:br/>
            </w:r>
            <w:r>
              <w:rPr>
                <w:rFonts w:ascii="Times New Roman"/>
                <w:b w:val="false"/>
                <w:i w:val="false"/>
                <w:color w:val="000000"/>
                <w:sz w:val="20"/>
              </w:rPr>
              <w:t>
необхо-</w:t>
            </w:r>
            <w:r>
              <w:br/>
            </w:r>
            <w:r>
              <w:rPr>
                <w:rFonts w:ascii="Times New Roman"/>
                <w:b w:val="false"/>
                <w:i w:val="false"/>
                <w:color w:val="000000"/>
                <w:sz w:val="20"/>
              </w:rPr>
              <w:t>
димые</w:t>
            </w:r>
            <w:r>
              <w:br/>
            </w:r>
            <w:r>
              <w:rPr>
                <w:rFonts w:ascii="Times New Roman"/>
                <w:b w:val="false"/>
                <w:i w:val="false"/>
                <w:color w:val="000000"/>
                <w:sz w:val="20"/>
              </w:rPr>
              <w:t>
документы,</w:t>
            </w:r>
            <w:r>
              <w:br/>
            </w:r>
            <w:r>
              <w:rPr>
                <w:rFonts w:ascii="Times New Roman"/>
                <w:b w:val="false"/>
                <w:i w:val="false"/>
                <w:color w:val="000000"/>
                <w:sz w:val="20"/>
              </w:rPr>
              <w:t>
сверяет</w:t>
            </w:r>
            <w:r>
              <w:br/>
            </w:r>
            <w:r>
              <w:rPr>
                <w:rFonts w:ascii="Times New Roman"/>
                <w:b w:val="false"/>
                <w:i w:val="false"/>
                <w:color w:val="000000"/>
                <w:sz w:val="20"/>
              </w:rPr>
              <w:t>
копии с</w:t>
            </w:r>
            <w:r>
              <w:br/>
            </w:r>
            <w:r>
              <w:rPr>
                <w:rFonts w:ascii="Times New Roman"/>
                <w:b w:val="false"/>
                <w:i w:val="false"/>
                <w:color w:val="000000"/>
                <w:sz w:val="20"/>
              </w:rPr>
              <w:t>
оригина-</w:t>
            </w:r>
            <w:r>
              <w:br/>
            </w:r>
            <w:r>
              <w:rPr>
                <w:rFonts w:ascii="Times New Roman"/>
                <w:b w:val="false"/>
                <w:i w:val="false"/>
                <w:color w:val="000000"/>
                <w:sz w:val="20"/>
              </w:rPr>
              <w:t>
лами,</w:t>
            </w:r>
            <w:r>
              <w:br/>
            </w:r>
            <w:r>
              <w:rPr>
                <w:rFonts w:ascii="Times New Roman"/>
                <w:b w:val="false"/>
                <w:i w:val="false"/>
                <w:color w:val="000000"/>
                <w:sz w:val="20"/>
              </w:rPr>
              <w:t>
регистри-</w:t>
            </w:r>
            <w:r>
              <w:br/>
            </w:r>
            <w:r>
              <w:rPr>
                <w:rFonts w:ascii="Times New Roman"/>
                <w:b w:val="false"/>
                <w:i w:val="false"/>
                <w:color w:val="000000"/>
                <w:sz w:val="20"/>
              </w:rPr>
              <w:t>
рует и</w:t>
            </w:r>
            <w:r>
              <w:br/>
            </w:r>
            <w:r>
              <w:rPr>
                <w:rFonts w:ascii="Times New Roman"/>
                <w:b w:val="false"/>
                <w:i w:val="false"/>
                <w:color w:val="000000"/>
                <w:sz w:val="20"/>
              </w:rPr>
              <w:t>
выдает</w:t>
            </w:r>
            <w:r>
              <w:br/>
            </w:r>
            <w:r>
              <w:rPr>
                <w:rFonts w:ascii="Times New Roman"/>
                <w:b w:val="false"/>
                <w:i w:val="false"/>
                <w:color w:val="000000"/>
                <w:sz w:val="20"/>
              </w:rPr>
              <w:t>
расписку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w:t>
            </w:r>
            <w:r>
              <w:br/>
            </w:r>
            <w:r>
              <w:rPr>
                <w:rFonts w:ascii="Times New Roman"/>
                <w:b w:val="false"/>
                <w:i w:val="false"/>
                <w:color w:val="000000"/>
                <w:sz w:val="20"/>
              </w:rPr>
              <w:t>
расчет</w:t>
            </w:r>
            <w:r>
              <w:br/>
            </w:r>
            <w:r>
              <w:rPr>
                <w:rFonts w:ascii="Times New Roman"/>
                <w:b w:val="false"/>
                <w:i w:val="false"/>
                <w:color w:val="000000"/>
                <w:sz w:val="20"/>
              </w:rPr>
              <w:t>
потреб-</w:t>
            </w:r>
            <w:r>
              <w:br/>
            </w:r>
            <w:r>
              <w:rPr>
                <w:rFonts w:ascii="Times New Roman"/>
                <w:b w:val="false"/>
                <w:i w:val="false"/>
                <w:color w:val="000000"/>
                <w:sz w:val="20"/>
              </w:rPr>
              <w:t>
ности</w:t>
            </w:r>
            <w:r>
              <w:br/>
            </w:r>
            <w:r>
              <w:rPr>
                <w:rFonts w:ascii="Times New Roman"/>
                <w:b w:val="false"/>
                <w:i w:val="false"/>
                <w:color w:val="000000"/>
                <w:sz w:val="20"/>
              </w:rPr>
              <w:t>
финансовых</w:t>
            </w:r>
            <w:r>
              <w:br/>
            </w:r>
            <w:r>
              <w:rPr>
                <w:rFonts w:ascii="Times New Roman"/>
                <w:b w:val="false"/>
                <w:i w:val="false"/>
                <w:color w:val="000000"/>
                <w:sz w:val="20"/>
              </w:rPr>
              <w:t>
средств и</w:t>
            </w:r>
            <w:r>
              <w:br/>
            </w:r>
            <w:r>
              <w:rPr>
                <w:rFonts w:ascii="Times New Roman"/>
                <w:b w:val="false"/>
                <w:i w:val="false"/>
                <w:color w:val="000000"/>
                <w:sz w:val="20"/>
              </w:rPr>
              <w:t>
вносит</w:t>
            </w:r>
            <w:r>
              <w:br/>
            </w:r>
            <w:r>
              <w:rPr>
                <w:rFonts w:ascii="Times New Roman"/>
                <w:b w:val="false"/>
                <w:i w:val="false"/>
                <w:color w:val="000000"/>
                <w:sz w:val="20"/>
              </w:rPr>
              <w:t>
документы</w:t>
            </w:r>
            <w:r>
              <w:br/>
            </w:r>
            <w:r>
              <w:rPr>
                <w:rFonts w:ascii="Times New Roman"/>
                <w:b w:val="false"/>
                <w:i w:val="false"/>
                <w:color w:val="000000"/>
                <w:sz w:val="20"/>
              </w:rPr>
              <w:t>
на</w:t>
            </w:r>
            <w:r>
              <w:br/>
            </w:r>
            <w:r>
              <w:rPr>
                <w:rFonts w:ascii="Times New Roman"/>
                <w:b w:val="false"/>
                <w:i w:val="false"/>
                <w:color w:val="000000"/>
                <w:sz w:val="20"/>
              </w:rPr>
              <w:t>
рассмот-</w:t>
            </w:r>
            <w:r>
              <w:br/>
            </w:r>
            <w:r>
              <w:rPr>
                <w:rFonts w:ascii="Times New Roman"/>
                <w:b w:val="false"/>
                <w:i w:val="false"/>
                <w:color w:val="000000"/>
                <w:sz w:val="20"/>
              </w:rPr>
              <w:t>
рение</w:t>
            </w:r>
            <w:r>
              <w:br/>
            </w:r>
            <w:r>
              <w:rPr>
                <w:rFonts w:ascii="Times New Roman"/>
                <w:b w:val="false"/>
                <w:i w:val="false"/>
                <w:color w:val="000000"/>
                <w:sz w:val="20"/>
              </w:rPr>
              <w:t>
постоянно</w:t>
            </w:r>
            <w:r>
              <w:br/>
            </w:r>
            <w:r>
              <w:rPr>
                <w:rFonts w:ascii="Times New Roman"/>
                <w:b w:val="false"/>
                <w:i w:val="false"/>
                <w:color w:val="000000"/>
                <w:sz w:val="20"/>
              </w:rPr>
              <w:t>
действующей</w:t>
            </w:r>
            <w:r>
              <w:br/>
            </w:r>
            <w:r>
              <w:rPr>
                <w:rFonts w:ascii="Times New Roman"/>
                <w:b w:val="false"/>
                <w:i w:val="false"/>
                <w:color w:val="000000"/>
                <w:sz w:val="20"/>
              </w:rPr>
              <w:t>
комиссии</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Разрабаты-</w:t>
            </w:r>
            <w:r>
              <w:br/>
            </w:r>
            <w:r>
              <w:rPr>
                <w:rFonts w:ascii="Times New Roman"/>
                <w:b w:val="false"/>
                <w:i w:val="false"/>
                <w:color w:val="000000"/>
                <w:sz w:val="20"/>
              </w:rPr>
              <w:t>
вает и</w:t>
            </w:r>
            <w:r>
              <w:br/>
            </w:r>
            <w:r>
              <w:rPr>
                <w:rFonts w:ascii="Times New Roman"/>
                <w:b w:val="false"/>
                <w:i w:val="false"/>
                <w:color w:val="000000"/>
                <w:sz w:val="20"/>
              </w:rPr>
              <w:t>
согласовы-</w:t>
            </w:r>
            <w:r>
              <w:br/>
            </w:r>
            <w:r>
              <w:rPr>
                <w:rFonts w:ascii="Times New Roman"/>
                <w:b w:val="false"/>
                <w:i w:val="false"/>
                <w:color w:val="000000"/>
                <w:sz w:val="20"/>
              </w:rPr>
              <w:t>
вает</w:t>
            </w:r>
            <w:r>
              <w:br/>
            </w:r>
            <w:r>
              <w:rPr>
                <w:rFonts w:ascii="Times New Roman"/>
                <w:b w:val="false"/>
                <w:i w:val="false"/>
                <w:color w:val="000000"/>
                <w:sz w:val="20"/>
              </w:rPr>
              <w:t>
проект</w:t>
            </w:r>
            <w:r>
              <w:br/>
            </w:r>
            <w:r>
              <w:rPr>
                <w:rFonts w:ascii="Times New Roman"/>
                <w:b w:val="false"/>
                <w:i w:val="false"/>
                <w:color w:val="000000"/>
                <w:sz w:val="20"/>
              </w:rPr>
              <w:t>
постанов-</w:t>
            </w:r>
            <w:r>
              <w:br/>
            </w:r>
            <w:r>
              <w:rPr>
                <w:rFonts w:ascii="Times New Roman"/>
                <w:b w:val="false"/>
                <w:i w:val="false"/>
                <w:color w:val="000000"/>
                <w:sz w:val="20"/>
              </w:rPr>
              <w:t>
ления</w:t>
            </w:r>
            <w:r>
              <w:br/>
            </w:r>
            <w:r>
              <w:rPr>
                <w:rFonts w:ascii="Times New Roman"/>
                <w:b w:val="false"/>
                <w:i w:val="false"/>
                <w:color w:val="000000"/>
                <w:sz w:val="20"/>
              </w:rPr>
              <w:t>
акимата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Вносит</w:t>
            </w:r>
            <w:r>
              <w:br/>
            </w:r>
            <w:r>
              <w:rPr>
                <w:rFonts w:ascii="Times New Roman"/>
                <w:b w:val="false"/>
                <w:i w:val="false"/>
                <w:color w:val="000000"/>
                <w:sz w:val="20"/>
              </w:rPr>
              <w:t>
проект</w:t>
            </w:r>
            <w:r>
              <w:br/>
            </w:r>
            <w:r>
              <w:rPr>
                <w:rFonts w:ascii="Times New Roman"/>
                <w:b w:val="false"/>
                <w:i w:val="false"/>
                <w:color w:val="000000"/>
                <w:sz w:val="20"/>
              </w:rPr>
              <w:t>
постано-</w:t>
            </w:r>
            <w:r>
              <w:br/>
            </w:r>
            <w:r>
              <w:rPr>
                <w:rFonts w:ascii="Times New Roman"/>
                <w:b w:val="false"/>
                <w:i w:val="false"/>
                <w:color w:val="000000"/>
                <w:sz w:val="20"/>
              </w:rPr>
              <w:t>
вления в</w:t>
            </w:r>
            <w:r>
              <w:br/>
            </w:r>
            <w:r>
              <w:rPr>
                <w:rFonts w:ascii="Times New Roman"/>
                <w:b w:val="false"/>
                <w:i w:val="false"/>
                <w:color w:val="000000"/>
                <w:sz w:val="20"/>
              </w:rPr>
              <w:t>
повестку</w:t>
            </w:r>
            <w:r>
              <w:br/>
            </w:r>
            <w:r>
              <w:rPr>
                <w:rFonts w:ascii="Times New Roman"/>
                <w:b w:val="false"/>
                <w:i w:val="false"/>
                <w:color w:val="000000"/>
                <w:sz w:val="20"/>
              </w:rPr>
              <w:t>
дня</w:t>
            </w:r>
            <w:r>
              <w:br/>
            </w:r>
            <w:r>
              <w:rPr>
                <w:rFonts w:ascii="Times New Roman"/>
                <w:b w:val="false"/>
                <w:i w:val="false"/>
                <w:color w:val="000000"/>
                <w:sz w:val="20"/>
              </w:rPr>
              <w:t>
заседания</w:t>
            </w:r>
            <w:r>
              <w:br/>
            </w:r>
            <w:r>
              <w:rPr>
                <w:rFonts w:ascii="Times New Roman"/>
                <w:b w:val="false"/>
                <w:i w:val="false"/>
                <w:color w:val="000000"/>
                <w:sz w:val="20"/>
              </w:rPr>
              <w:t>
акимата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Подготав-</w:t>
            </w:r>
            <w:r>
              <w:br/>
            </w:r>
            <w:r>
              <w:rPr>
                <w:rFonts w:ascii="Times New Roman"/>
                <w:b w:val="false"/>
                <w:i w:val="false"/>
                <w:color w:val="000000"/>
                <w:sz w:val="20"/>
              </w:rPr>
              <w:t>
ливает</w:t>
            </w:r>
            <w:r>
              <w:br/>
            </w:r>
            <w:r>
              <w:rPr>
                <w:rFonts w:ascii="Times New Roman"/>
                <w:b w:val="false"/>
                <w:i w:val="false"/>
                <w:color w:val="000000"/>
                <w:sz w:val="20"/>
              </w:rPr>
              <w:t>
проект</w:t>
            </w:r>
            <w:r>
              <w:br/>
            </w:r>
            <w:r>
              <w:rPr>
                <w:rFonts w:ascii="Times New Roman"/>
                <w:b w:val="false"/>
                <w:i w:val="false"/>
                <w:color w:val="000000"/>
                <w:sz w:val="20"/>
              </w:rPr>
              <w:t>
Соглаше-</w:t>
            </w:r>
            <w:r>
              <w:br/>
            </w:r>
            <w:r>
              <w:rPr>
                <w:rFonts w:ascii="Times New Roman"/>
                <w:b w:val="false"/>
                <w:i w:val="false"/>
                <w:color w:val="000000"/>
                <w:sz w:val="20"/>
              </w:rPr>
              <w:t>
ния и</w:t>
            </w:r>
            <w:r>
              <w:br/>
            </w:r>
            <w:r>
              <w:rPr>
                <w:rFonts w:ascii="Times New Roman"/>
                <w:b w:val="false"/>
                <w:i w:val="false"/>
                <w:color w:val="000000"/>
                <w:sz w:val="20"/>
              </w:rPr>
              <w:t>
вносит</w:t>
            </w:r>
            <w:r>
              <w:br/>
            </w:r>
            <w:r>
              <w:rPr>
                <w:rFonts w:ascii="Times New Roman"/>
                <w:b w:val="false"/>
                <w:i w:val="false"/>
                <w:color w:val="000000"/>
                <w:sz w:val="20"/>
              </w:rPr>
              <w:t>
на</w:t>
            </w:r>
            <w:r>
              <w:br/>
            </w:r>
            <w:r>
              <w:rPr>
                <w:rFonts w:ascii="Times New Roman"/>
                <w:b w:val="false"/>
                <w:i w:val="false"/>
                <w:color w:val="000000"/>
                <w:sz w:val="20"/>
              </w:rPr>
              <w:t>
подписа-</w:t>
            </w:r>
            <w:r>
              <w:br/>
            </w:r>
            <w:r>
              <w:rPr>
                <w:rFonts w:ascii="Times New Roman"/>
                <w:b w:val="false"/>
                <w:i w:val="false"/>
                <w:color w:val="000000"/>
                <w:sz w:val="20"/>
              </w:rPr>
              <w:t>
ние</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Вносит</w:t>
            </w:r>
            <w:r>
              <w:br/>
            </w:r>
            <w:r>
              <w:rPr>
                <w:rFonts w:ascii="Times New Roman"/>
                <w:b w:val="false"/>
                <w:i w:val="false"/>
                <w:color w:val="000000"/>
                <w:sz w:val="20"/>
              </w:rPr>
              <w:t>
проект</w:t>
            </w:r>
            <w:r>
              <w:br/>
            </w:r>
            <w:r>
              <w:rPr>
                <w:rFonts w:ascii="Times New Roman"/>
                <w:b w:val="false"/>
                <w:i w:val="false"/>
                <w:color w:val="000000"/>
                <w:sz w:val="20"/>
              </w:rPr>
              <w:t>
Соглаше-</w:t>
            </w:r>
            <w:r>
              <w:br/>
            </w:r>
            <w:r>
              <w:rPr>
                <w:rFonts w:ascii="Times New Roman"/>
                <w:b w:val="false"/>
                <w:i w:val="false"/>
                <w:color w:val="000000"/>
                <w:sz w:val="20"/>
              </w:rPr>
              <w:t>
ния на</w:t>
            </w:r>
            <w:r>
              <w:br/>
            </w:r>
            <w:r>
              <w:rPr>
                <w:rFonts w:ascii="Times New Roman"/>
                <w:b w:val="false"/>
                <w:i w:val="false"/>
                <w:color w:val="000000"/>
                <w:sz w:val="20"/>
              </w:rPr>
              <w:t>
подписа-</w:t>
            </w:r>
            <w:r>
              <w:br/>
            </w:r>
            <w:r>
              <w:rPr>
                <w:rFonts w:ascii="Times New Roman"/>
                <w:b w:val="false"/>
                <w:i w:val="false"/>
                <w:color w:val="000000"/>
                <w:sz w:val="20"/>
              </w:rPr>
              <w:t>
ние</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w:t>
            </w:r>
            <w:r>
              <w:br/>
            </w:r>
            <w:r>
              <w:rPr>
                <w:rFonts w:ascii="Times New Roman"/>
                <w:b w:val="false"/>
                <w:i w:val="false"/>
                <w:color w:val="000000"/>
                <w:sz w:val="20"/>
              </w:rPr>
              <w:t>
вание</w:t>
            </w:r>
            <w:r>
              <w:br/>
            </w:r>
            <w:r>
              <w:rPr>
                <w:rFonts w:ascii="Times New Roman"/>
                <w:b w:val="false"/>
                <w:i w:val="false"/>
                <w:color w:val="000000"/>
                <w:sz w:val="20"/>
              </w:rPr>
              <w:t>
досье,</w:t>
            </w:r>
            <w:r>
              <w:br/>
            </w:r>
            <w:r>
              <w:rPr>
                <w:rFonts w:ascii="Times New Roman"/>
                <w:b w:val="false"/>
                <w:i w:val="false"/>
                <w:color w:val="000000"/>
                <w:sz w:val="20"/>
              </w:rPr>
              <w:t>
выдача</w:t>
            </w:r>
            <w:r>
              <w:br/>
            </w:r>
            <w:r>
              <w:rPr>
                <w:rFonts w:ascii="Times New Roman"/>
                <w:b w:val="false"/>
                <w:i w:val="false"/>
                <w:color w:val="000000"/>
                <w:sz w:val="20"/>
              </w:rPr>
              <w:t>
расписки</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постоянно</w:t>
            </w:r>
            <w:r>
              <w:br/>
            </w:r>
            <w:r>
              <w:rPr>
                <w:rFonts w:ascii="Times New Roman"/>
                <w:b w:val="false"/>
                <w:i w:val="false"/>
                <w:color w:val="000000"/>
                <w:sz w:val="20"/>
              </w:rPr>
              <w:t>
действующей</w:t>
            </w:r>
            <w:r>
              <w:br/>
            </w:r>
            <w:r>
              <w:rPr>
                <w:rFonts w:ascii="Times New Roman"/>
                <w:b w:val="false"/>
                <w:i w:val="false"/>
                <w:color w:val="000000"/>
                <w:sz w:val="20"/>
              </w:rPr>
              <w:t>
комиссии о</w:t>
            </w:r>
            <w:r>
              <w:br/>
            </w:r>
            <w:r>
              <w:rPr>
                <w:rFonts w:ascii="Times New Roman"/>
                <w:b w:val="false"/>
                <w:i w:val="false"/>
                <w:color w:val="000000"/>
                <w:sz w:val="20"/>
              </w:rPr>
              <w:t>
предостав-</w:t>
            </w:r>
            <w:r>
              <w:br/>
            </w:r>
            <w:r>
              <w:rPr>
                <w:rFonts w:ascii="Times New Roman"/>
                <w:b w:val="false"/>
                <w:i w:val="false"/>
                <w:color w:val="000000"/>
                <w:sz w:val="20"/>
              </w:rPr>
              <w:t>
лении мер</w:t>
            </w:r>
            <w:r>
              <w:br/>
            </w:r>
            <w:r>
              <w:rPr>
                <w:rFonts w:ascii="Times New Roman"/>
                <w:b w:val="false"/>
                <w:i w:val="false"/>
                <w:color w:val="000000"/>
                <w:sz w:val="20"/>
              </w:rPr>
              <w:t>
социальной</w:t>
            </w:r>
            <w:r>
              <w:br/>
            </w:r>
            <w:r>
              <w:rPr>
                <w:rFonts w:ascii="Times New Roman"/>
                <w:b w:val="false"/>
                <w:i w:val="false"/>
                <w:color w:val="000000"/>
                <w:sz w:val="20"/>
              </w:rPr>
              <w:t>
поддержке</w:t>
            </w:r>
            <w:r>
              <w:br/>
            </w:r>
            <w:r>
              <w:rPr>
                <w:rFonts w:ascii="Times New Roman"/>
                <w:b w:val="false"/>
                <w:i w:val="false"/>
                <w:color w:val="000000"/>
                <w:sz w:val="20"/>
              </w:rPr>
              <w:t>
или в их</w:t>
            </w:r>
            <w:r>
              <w:br/>
            </w:r>
            <w:r>
              <w:rPr>
                <w:rFonts w:ascii="Times New Roman"/>
                <w:b w:val="false"/>
                <w:i w:val="false"/>
                <w:color w:val="000000"/>
                <w:sz w:val="20"/>
              </w:rPr>
              <w:t>
отказе</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постанов-</w:t>
            </w:r>
            <w:r>
              <w:br/>
            </w:r>
            <w:r>
              <w:rPr>
                <w:rFonts w:ascii="Times New Roman"/>
                <w:b w:val="false"/>
                <w:i w:val="false"/>
                <w:color w:val="000000"/>
                <w:sz w:val="20"/>
              </w:rPr>
              <w:t>
ления</w:t>
            </w:r>
            <w:r>
              <w:br/>
            </w:r>
            <w:r>
              <w:rPr>
                <w:rFonts w:ascii="Times New Roman"/>
                <w:b w:val="false"/>
                <w:i w:val="false"/>
                <w:color w:val="000000"/>
                <w:sz w:val="20"/>
              </w:rPr>
              <w:t>
акимата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w:t>
            </w:r>
            <w:r>
              <w:br/>
            </w:r>
            <w:r>
              <w:rPr>
                <w:rFonts w:ascii="Times New Roman"/>
                <w:b w:val="false"/>
                <w:i w:val="false"/>
                <w:color w:val="000000"/>
                <w:sz w:val="20"/>
              </w:rPr>
              <w:t>
ление</w:t>
            </w:r>
            <w:r>
              <w:br/>
            </w:r>
            <w:r>
              <w:rPr>
                <w:rFonts w:ascii="Times New Roman"/>
                <w:b w:val="false"/>
                <w:i w:val="false"/>
                <w:color w:val="000000"/>
                <w:sz w:val="20"/>
              </w:rPr>
              <w:t>
акимата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w:t>
            </w:r>
            <w:r>
              <w:br/>
            </w:r>
            <w:r>
              <w:rPr>
                <w:rFonts w:ascii="Times New Roman"/>
                <w:b w:val="false"/>
                <w:i w:val="false"/>
                <w:color w:val="000000"/>
                <w:sz w:val="20"/>
              </w:rPr>
              <w:t>
ние</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w:t>
            </w:r>
            <w:r>
              <w:br/>
            </w:r>
            <w:r>
              <w:rPr>
                <w:rFonts w:ascii="Times New Roman"/>
                <w:b w:val="false"/>
                <w:i w:val="false"/>
                <w:color w:val="000000"/>
                <w:sz w:val="20"/>
              </w:rPr>
              <w:t>
ние</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w:t>
            </w:r>
            <w:r>
              <w:br/>
            </w:r>
            <w:r>
              <w:rPr>
                <w:rFonts w:ascii="Times New Roman"/>
                <w:b w:val="false"/>
                <w:i w:val="false"/>
                <w:color w:val="000000"/>
                <w:sz w:val="20"/>
              </w:rPr>
              <w:t>
нения</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дней</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дней</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дня</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дня</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w:t>
            </w:r>
            <w:r>
              <w:br/>
            </w:r>
            <w:r>
              <w:rPr>
                <w:rFonts w:ascii="Times New Roman"/>
                <w:b w:val="false"/>
                <w:i w:val="false"/>
                <w:color w:val="000000"/>
                <w:sz w:val="20"/>
              </w:rPr>
              <w:t>
щего</w:t>
            </w:r>
            <w:r>
              <w:br/>
            </w:r>
            <w:r>
              <w:rPr>
                <w:rFonts w:ascii="Times New Roman"/>
                <w:b w:val="false"/>
                <w:i w:val="false"/>
                <w:color w:val="000000"/>
                <w:sz w:val="20"/>
              </w:rPr>
              <w:t>
действия</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w:t>
            </w:r>
            <w:r>
              <w:br/>
            </w:r>
            <w:r>
              <w:rPr>
                <w:rFonts w:ascii="Times New Roman"/>
                <w:b w:val="false"/>
                <w:i w:val="false"/>
                <w:color w:val="000000"/>
                <w:sz w:val="20"/>
              </w:rPr>
              <w:t>
дитель</w:t>
            </w:r>
            <w:r>
              <w:br/>
            </w:r>
            <w:r>
              <w:rPr>
                <w:rFonts w:ascii="Times New Roman"/>
                <w:b w:val="false"/>
                <w:i w:val="false"/>
                <w:color w:val="000000"/>
                <w:sz w:val="20"/>
              </w:rPr>
              <w:t>
поверен-</w:t>
            </w:r>
            <w:r>
              <w:br/>
            </w:r>
            <w:r>
              <w:rPr>
                <w:rFonts w:ascii="Times New Roman"/>
                <w:b w:val="false"/>
                <w:i w:val="false"/>
                <w:color w:val="000000"/>
                <w:sz w:val="20"/>
              </w:rPr>
              <w:t>
ного</w:t>
            </w:r>
            <w:r>
              <w:br/>
            </w:r>
            <w:r>
              <w:rPr>
                <w:rFonts w:ascii="Times New Roman"/>
                <w:b w:val="false"/>
                <w:i w:val="false"/>
                <w:color w:val="000000"/>
                <w:sz w:val="20"/>
              </w:rPr>
              <w:t>
(агента)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w:t>
            </w:r>
            <w:r>
              <w:br/>
            </w:r>
            <w:r>
              <w:rPr>
                <w:rFonts w:ascii="Times New Roman"/>
                <w:b w:val="false"/>
                <w:i w:val="false"/>
                <w:color w:val="000000"/>
                <w:sz w:val="20"/>
              </w:rPr>
              <w:t>
витель</w:t>
            </w:r>
            <w:r>
              <w:br/>
            </w:r>
            <w:r>
              <w:rPr>
                <w:rFonts w:ascii="Times New Roman"/>
                <w:b w:val="false"/>
                <w:i w:val="false"/>
                <w:color w:val="000000"/>
                <w:sz w:val="20"/>
              </w:rPr>
              <w:t>
поверен-</w:t>
            </w:r>
            <w:r>
              <w:br/>
            </w:r>
            <w:r>
              <w:rPr>
                <w:rFonts w:ascii="Times New Roman"/>
                <w:b w:val="false"/>
                <w:i w:val="false"/>
                <w:color w:val="000000"/>
                <w:sz w:val="20"/>
              </w:rPr>
              <w:t>
ного</w:t>
            </w:r>
            <w:r>
              <w:br/>
            </w:r>
            <w:r>
              <w:rPr>
                <w:rFonts w:ascii="Times New Roman"/>
                <w:b w:val="false"/>
                <w:i w:val="false"/>
                <w:color w:val="000000"/>
                <w:sz w:val="20"/>
              </w:rPr>
              <w:t>
(агента)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w:t>
            </w:r>
            <w:r>
              <w:br/>
            </w:r>
            <w:r>
              <w:rPr>
                <w:rFonts w:ascii="Times New Roman"/>
                <w:b w:val="false"/>
                <w:i w:val="false"/>
                <w:color w:val="000000"/>
                <w:sz w:val="20"/>
              </w:rPr>
              <w:t>
дитель</w:t>
            </w:r>
            <w:r>
              <w:br/>
            </w:r>
            <w:r>
              <w:rPr>
                <w:rFonts w:ascii="Times New Roman"/>
                <w:b w:val="false"/>
                <w:i w:val="false"/>
                <w:color w:val="000000"/>
                <w:sz w:val="20"/>
              </w:rPr>
              <w:t>
поверен-</w:t>
            </w:r>
            <w:r>
              <w:br/>
            </w:r>
            <w:r>
              <w:rPr>
                <w:rFonts w:ascii="Times New Roman"/>
                <w:b w:val="false"/>
                <w:i w:val="false"/>
                <w:color w:val="000000"/>
                <w:sz w:val="20"/>
              </w:rPr>
              <w:t>
ного</w:t>
            </w:r>
            <w:r>
              <w:br/>
            </w:r>
            <w:r>
              <w:rPr>
                <w:rFonts w:ascii="Times New Roman"/>
                <w:b w:val="false"/>
                <w:i w:val="false"/>
                <w:color w:val="000000"/>
                <w:sz w:val="20"/>
              </w:rPr>
              <w:t>
(агента)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w:t>
            </w:r>
            <w:r>
              <w:br/>
            </w:r>
            <w:r>
              <w:rPr>
                <w:rFonts w:ascii="Times New Roman"/>
                <w:b w:val="false"/>
                <w:i w:val="false"/>
                <w:color w:val="000000"/>
                <w:sz w:val="20"/>
              </w:rPr>
              <w:t>
вает</w:t>
            </w:r>
            <w:r>
              <w:br/>
            </w:r>
            <w:r>
              <w:rPr>
                <w:rFonts w:ascii="Times New Roman"/>
                <w:b w:val="false"/>
                <w:i w:val="false"/>
                <w:color w:val="000000"/>
                <w:sz w:val="20"/>
              </w:rPr>
              <w:t>
Соглаше-</w:t>
            </w:r>
            <w:r>
              <w:br/>
            </w:r>
            <w:r>
              <w:rPr>
                <w:rFonts w:ascii="Times New Roman"/>
                <w:b w:val="false"/>
                <w:i w:val="false"/>
                <w:color w:val="000000"/>
                <w:sz w:val="20"/>
              </w:rPr>
              <w:t>
ние</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w:t>
            </w:r>
            <w:r>
              <w:br/>
            </w:r>
            <w:r>
              <w:rPr>
                <w:rFonts w:ascii="Times New Roman"/>
                <w:b w:val="false"/>
                <w:i w:val="false"/>
                <w:color w:val="000000"/>
                <w:sz w:val="20"/>
              </w:rPr>
              <w:t>
вает</w:t>
            </w:r>
            <w:r>
              <w:br/>
            </w:r>
            <w:r>
              <w:rPr>
                <w:rFonts w:ascii="Times New Roman"/>
                <w:b w:val="false"/>
                <w:i w:val="false"/>
                <w:color w:val="000000"/>
                <w:sz w:val="20"/>
              </w:rPr>
              <w:t>
Соглашение</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w:t>
            </w:r>
            <w:r>
              <w:br/>
            </w:r>
            <w:r>
              <w:rPr>
                <w:rFonts w:ascii="Times New Roman"/>
                <w:b w:val="false"/>
                <w:i w:val="false"/>
                <w:color w:val="000000"/>
                <w:sz w:val="20"/>
              </w:rPr>
              <w:t>
ляет сумму</w:t>
            </w:r>
            <w:r>
              <w:br/>
            </w:r>
            <w:r>
              <w:rPr>
                <w:rFonts w:ascii="Times New Roman"/>
                <w:b w:val="false"/>
                <w:i w:val="false"/>
                <w:color w:val="000000"/>
                <w:sz w:val="20"/>
              </w:rPr>
              <w:t>
подъемного</w:t>
            </w:r>
            <w:r>
              <w:br/>
            </w:r>
            <w:r>
              <w:rPr>
                <w:rFonts w:ascii="Times New Roman"/>
                <w:b w:val="false"/>
                <w:i w:val="false"/>
                <w:color w:val="000000"/>
                <w:sz w:val="20"/>
              </w:rPr>
              <w:t>
пособия на</w:t>
            </w:r>
            <w:r>
              <w:br/>
            </w:r>
            <w:r>
              <w:rPr>
                <w:rFonts w:ascii="Times New Roman"/>
                <w:b w:val="false"/>
                <w:i w:val="false"/>
                <w:color w:val="000000"/>
                <w:sz w:val="20"/>
              </w:rPr>
              <w:t>
индиви-</w:t>
            </w:r>
            <w:r>
              <w:br/>
            </w:r>
            <w:r>
              <w:rPr>
                <w:rFonts w:ascii="Times New Roman"/>
                <w:b w:val="false"/>
                <w:i w:val="false"/>
                <w:color w:val="000000"/>
                <w:sz w:val="20"/>
              </w:rPr>
              <w:t>
дуальные</w:t>
            </w:r>
            <w:r>
              <w:br/>
            </w:r>
            <w:r>
              <w:rPr>
                <w:rFonts w:ascii="Times New Roman"/>
                <w:b w:val="false"/>
                <w:i w:val="false"/>
                <w:color w:val="000000"/>
                <w:sz w:val="20"/>
              </w:rPr>
              <w:t>
лицевые</w:t>
            </w:r>
            <w:r>
              <w:br/>
            </w:r>
            <w:r>
              <w:rPr>
                <w:rFonts w:ascii="Times New Roman"/>
                <w:b w:val="false"/>
                <w:i w:val="false"/>
                <w:color w:val="000000"/>
                <w:sz w:val="20"/>
              </w:rPr>
              <w:t>
счета</w:t>
            </w:r>
            <w:r>
              <w:br/>
            </w:r>
            <w:r>
              <w:rPr>
                <w:rFonts w:ascii="Times New Roman"/>
                <w:b w:val="false"/>
                <w:i w:val="false"/>
                <w:color w:val="000000"/>
                <w:sz w:val="20"/>
              </w:rPr>
              <w:t>
потреби-</w:t>
            </w:r>
            <w:r>
              <w:br/>
            </w:r>
            <w:r>
              <w:rPr>
                <w:rFonts w:ascii="Times New Roman"/>
                <w:b w:val="false"/>
                <w:i w:val="false"/>
                <w:color w:val="000000"/>
                <w:sz w:val="20"/>
              </w:rPr>
              <w:t>
телей</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w:t>
            </w:r>
            <w:r>
              <w:br/>
            </w:r>
            <w:r>
              <w:rPr>
                <w:rFonts w:ascii="Times New Roman"/>
                <w:b w:val="false"/>
                <w:i w:val="false"/>
                <w:color w:val="000000"/>
                <w:sz w:val="20"/>
              </w:rPr>
              <w:t>
ляет</w:t>
            </w:r>
            <w:r>
              <w:br/>
            </w:r>
            <w:r>
              <w:rPr>
                <w:rFonts w:ascii="Times New Roman"/>
                <w:b w:val="false"/>
                <w:i w:val="false"/>
                <w:color w:val="000000"/>
                <w:sz w:val="20"/>
              </w:rPr>
              <w:t>
проце-</w:t>
            </w:r>
            <w:r>
              <w:br/>
            </w:r>
            <w:r>
              <w:rPr>
                <w:rFonts w:ascii="Times New Roman"/>
                <w:b w:val="false"/>
                <w:i w:val="false"/>
                <w:color w:val="000000"/>
                <w:sz w:val="20"/>
              </w:rPr>
              <w:t>
дуру</w:t>
            </w:r>
            <w:r>
              <w:br/>
            </w:r>
            <w:r>
              <w:rPr>
                <w:rFonts w:ascii="Times New Roman"/>
                <w:b w:val="false"/>
                <w:i w:val="false"/>
                <w:color w:val="000000"/>
                <w:sz w:val="20"/>
              </w:rPr>
              <w:t>
оформ-</w:t>
            </w:r>
            <w:r>
              <w:br/>
            </w:r>
            <w:r>
              <w:rPr>
                <w:rFonts w:ascii="Times New Roman"/>
                <w:b w:val="false"/>
                <w:i w:val="false"/>
                <w:color w:val="000000"/>
                <w:sz w:val="20"/>
              </w:rPr>
              <w:t>
ления</w:t>
            </w:r>
            <w:r>
              <w:br/>
            </w:r>
            <w:r>
              <w:rPr>
                <w:rFonts w:ascii="Times New Roman"/>
                <w:b w:val="false"/>
                <w:i w:val="false"/>
                <w:color w:val="000000"/>
                <w:sz w:val="20"/>
              </w:rPr>
              <w:t>
бюджет-</w:t>
            </w:r>
            <w:r>
              <w:br/>
            </w:r>
            <w:r>
              <w:rPr>
                <w:rFonts w:ascii="Times New Roman"/>
                <w:b w:val="false"/>
                <w:i w:val="false"/>
                <w:color w:val="000000"/>
                <w:sz w:val="20"/>
              </w:rPr>
              <w:t>
ного</w:t>
            </w:r>
            <w:r>
              <w:br/>
            </w:r>
            <w:r>
              <w:rPr>
                <w:rFonts w:ascii="Times New Roman"/>
                <w:b w:val="false"/>
                <w:i w:val="false"/>
                <w:color w:val="000000"/>
                <w:sz w:val="20"/>
              </w:rPr>
              <w:t>
кредита</w:t>
            </w:r>
            <w:r>
              <w:br/>
            </w:r>
            <w:r>
              <w:rPr>
                <w:rFonts w:ascii="Times New Roman"/>
                <w:b w:val="false"/>
                <w:i w:val="false"/>
                <w:color w:val="000000"/>
                <w:sz w:val="20"/>
              </w:rPr>
              <w:t>
для</w:t>
            </w:r>
            <w:r>
              <w:br/>
            </w:r>
            <w:r>
              <w:rPr>
                <w:rFonts w:ascii="Times New Roman"/>
                <w:b w:val="false"/>
                <w:i w:val="false"/>
                <w:color w:val="000000"/>
                <w:sz w:val="20"/>
              </w:rPr>
              <w:t>
приобре-</w:t>
            </w:r>
            <w:r>
              <w:br/>
            </w:r>
            <w:r>
              <w:rPr>
                <w:rFonts w:ascii="Times New Roman"/>
                <w:b w:val="false"/>
                <w:i w:val="false"/>
                <w:color w:val="000000"/>
                <w:sz w:val="20"/>
              </w:rPr>
              <w:t>
тения</w:t>
            </w:r>
            <w:r>
              <w:br/>
            </w:r>
            <w:r>
              <w:rPr>
                <w:rFonts w:ascii="Times New Roman"/>
                <w:b w:val="false"/>
                <w:i w:val="false"/>
                <w:color w:val="000000"/>
                <w:sz w:val="20"/>
              </w:rPr>
              <w:t>
жилья.</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w:t>
            </w:r>
            <w:r>
              <w:br/>
            </w:r>
            <w:r>
              <w:rPr>
                <w:rFonts w:ascii="Times New Roman"/>
                <w:b w:val="false"/>
                <w:i w:val="false"/>
                <w:color w:val="000000"/>
                <w:sz w:val="20"/>
              </w:rPr>
              <w:t>
ляет</w:t>
            </w:r>
            <w:r>
              <w:br/>
            </w:r>
            <w:r>
              <w:rPr>
                <w:rFonts w:ascii="Times New Roman"/>
                <w:b w:val="false"/>
                <w:i w:val="false"/>
                <w:color w:val="000000"/>
                <w:sz w:val="20"/>
              </w:rPr>
              <w:t>
перечис-</w:t>
            </w:r>
            <w:r>
              <w:br/>
            </w:r>
            <w:r>
              <w:rPr>
                <w:rFonts w:ascii="Times New Roman"/>
                <w:b w:val="false"/>
                <w:i w:val="false"/>
                <w:color w:val="000000"/>
                <w:sz w:val="20"/>
              </w:rPr>
              <w:t>
ление</w:t>
            </w:r>
            <w:r>
              <w:br/>
            </w:r>
            <w:r>
              <w:rPr>
                <w:rFonts w:ascii="Times New Roman"/>
                <w:b w:val="false"/>
                <w:i w:val="false"/>
                <w:color w:val="000000"/>
                <w:sz w:val="20"/>
              </w:rPr>
              <w:t>
средств</w:t>
            </w:r>
            <w:r>
              <w:br/>
            </w:r>
            <w:r>
              <w:rPr>
                <w:rFonts w:ascii="Times New Roman"/>
                <w:b w:val="false"/>
                <w:i w:val="false"/>
                <w:color w:val="000000"/>
                <w:sz w:val="20"/>
              </w:rPr>
              <w:t>
бюджет-</w:t>
            </w:r>
            <w:r>
              <w:br/>
            </w:r>
            <w:r>
              <w:rPr>
                <w:rFonts w:ascii="Times New Roman"/>
                <w:b w:val="false"/>
                <w:i w:val="false"/>
                <w:color w:val="000000"/>
                <w:sz w:val="20"/>
              </w:rPr>
              <w:t>
ного</w:t>
            </w:r>
            <w:r>
              <w:br/>
            </w:r>
            <w:r>
              <w:rPr>
                <w:rFonts w:ascii="Times New Roman"/>
                <w:b w:val="false"/>
                <w:i w:val="false"/>
                <w:color w:val="000000"/>
                <w:sz w:val="20"/>
              </w:rPr>
              <w:t>
кредита</w:t>
            </w:r>
            <w:r>
              <w:br/>
            </w:r>
            <w:r>
              <w:rPr>
                <w:rFonts w:ascii="Times New Roman"/>
                <w:b w:val="false"/>
                <w:i w:val="false"/>
                <w:color w:val="000000"/>
                <w:sz w:val="20"/>
              </w:rPr>
              <w:t>
за</w:t>
            </w:r>
            <w:r>
              <w:br/>
            </w:r>
            <w:r>
              <w:rPr>
                <w:rFonts w:ascii="Times New Roman"/>
                <w:b w:val="false"/>
                <w:i w:val="false"/>
                <w:color w:val="000000"/>
                <w:sz w:val="20"/>
              </w:rPr>
              <w:t>
приоб-</w:t>
            </w:r>
            <w:r>
              <w:br/>
            </w:r>
            <w:r>
              <w:rPr>
                <w:rFonts w:ascii="Times New Roman"/>
                <w:b w:val="false"/>
                <w:i w:val="false"/>
                <w:color w:val="000000"/>
                <w:sz w:val="20"/>
              </w:rPr>
              <w:t>
ретенное</w:t>
            </w:r>
            <w:r>
              <w:br/>
            </w:r>
            <w:r>
              <w:rPr>
                <w:rFonts w:ascii="Times New Roman"/>
                <w:b w:val="false"/>
                <w:i w:val="false"/>
                <w:color w:val="000000"/>
                <w:sz w:val="20"/>
              </w:rPr>
              <w:t>
жилье</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w:t>
            </w:r>
            <w:r>
              <w:br/>
            </w:r>
            <w:r>
              <w:rPr>
                <w:rFonts w:ascii="Times New Roman"/>
                <w:b w:val="false"/>
                <w:i w:val="false"/>
                <w:color w:val="000000"/>
                <w:sz w:val="20"/>
              </w:rPr>
              <w:t>
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w:t>
            </w:r>
            <w:r>
              <w:br/>
            </w:r>
            <w:r>
              <w:rPr>
                <w:rFonts w:ascii="Times New Roman"/>
                <w:b w:val="false"/>
                <w:i w:val="false"/>
                <w:color w:val="000000"/>
                <w:sz w:val="20"/>
              </w:rPr>
              <w:t>
дительное</w:t>
            </w:r>
            <w:r>
              <w:br/>
            </w:r>
            <w:r>
              <w:rPr>
                <w:rFonts w:ascii="Times New Roman"/>
                <w:b w:val="false"/>
                <w:i w:val="false"/>
                <w:color w:val="000000"/>
                <w:sz w:val="20"/>
              </w:rPr>
              <w:t>
решение)</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w:t>
            </w:r>
            <w:r>
              <w:br/>
            </w:r>
            <w:r>
              <w:rPr>
                <w:rFonts w:ascii="Times New Roman"/>
                <w:b w:val="false"/>
                <w:i w:val="false"/>
                <w:color w:val="000000"/>
                <w:sz w:val="20"/>
              </w:rPr>
              <w:t>
ние</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Платежное</w:t>
            </w:r>
            <w:r>
              <w:br/>
            </w:r>
            <w:r>
              <w:rPr>
                <w:rFonts w:ascii="Times New Roman"/>
                <w:b w:val="false"/>
                <w:i w:val="false"/>
                <w:color w:val="000000"/>
                <w:sz w:val="20"/>
              </w:rPr>
              <w:t>
поручение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w:t>
            </w:r>
            <w:r>
              <w:br/>
            </w:r>
            <w:r>
              <w:rPr>
                <w:rFonts w:ascii="Times New Roman"/>
                <w:b w:val="false"/>
                <w:i w:val="false"/>
                <w:color w:val="000000"/>
                <w:sz w:val="20"/>
              </w:rPr>
              <w:t>
займа и</w:t>
            </w:r>
            <w:r>
              <w:br/>
            </w:r>
            <w:r>
              <w:rPr>
                <w:rFonts w:ascii="Times New Roman"/>
                <w:b w:val="false"/>
                <w:i w:val="false"/>
                <w:color w:val="000000"/>
                <w:sz w:val="20"/>
              </w:rPr>
              <w:t>
залога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w:t>
            </w:r>
            <w:r>
              <w:br/>
            </w:r>
            <w:r>
              <w:rPr>
                <w:rFonts w:ascii="Times New Roman"/>
                <w:b w:val="false"/>
                <w:i w:val="false"/>
                <w:color w:val="000000"/>
                <w:sz w:val="20"/>
              </w:rPr>
              <w:t>
ное</w:t>
            </w:r>
            <w:r>
              <w:br/>
            </w:r>
            <w:r>
              <w:rPr>
                <w:rFonts w:ascii="Times New Roman"/>
                <w:b w:val="false"/>
                <w:i w:val="false"/>
                <w:color w:val="000000"/>
                <w:sz w:val="20"/>
              </w:rPr>
              <w:t>
поруче-</w:t>
            </w:r>
            <w:r>
              <w:br/>
            </w:r>
            <w:r>
              <w:rPr>
                <w:rFonts w:ascii="Times New Roman"/>
                <w:b w:val="false"/>
                <w:i w:val="false"/>
                <w:color w:val="000000"/>
                <w:sz w:val="20"/>
              </w:rPr>
              <w:t>
ние</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w:t>
            </w:r>
            <w:r>
              <w:br/>
            </w:r>
            <w:r>
              <w:rPr>
                <w:rFonts w:ascii="Times New Roman"/>
                <w:b w:val="false"/>
                <w:i w:val="false"/>
                <w:color w:val="000000"/>
                <w:sz w:val="20"/>
              </w:rPr>
              <w:t>
нения</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дней</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дней</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дня</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w:t>
            </w:r>
            <w:r>
              <w:br/>
            </w:r>
            <w:r>
              <w:rPr>
                <w:rFonts w:ascii="Times New Roman"/>
                <w:b w:val="false"/>
                <w:i w:val="false"/>
                <w:color w:val="000000"/>
                <w:sz w:val="20"/>
              </w:rPr>
              <w:t>
щего</w:t>
            </w:r>
            <w:r>
              <w:br/>
            </w:r>
            <w:r>
              <w:rPr>
                <w:rFonts w:ascii="Times New Roman"/>
                <w:b w:val="false"/>
                <w:i w:val="false"/>
                <w:color w:val="000000"/>
                <w:sz w:val="20"/>
              </w:rPr>
              <w:t>
действия</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17"/>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 – в случае утверждения решения о</w:t>
      </w:r>
      <w:r>
        <w:br/>
      </w:r>
      <w:r>
        <w:rPr>
          <w:rFonts w:ascii="Times New Roman"/>
          <w:b/>
          <w:i w:val="false"/>
          <w:color w:val="000000"/>
        </w:rPr>
        <w:t>
предоставлении мер социальной поддержки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2515"/>
        <w:gridCol w:w="2302"/>
        <w:gridCol w:w="2516"/>
        <w:gridCol w:w="2516"/>
        <w:gridCol w:w="238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w:t>
            </w:r>
            <w:r>
              <w:br/>
            </w:r>
            <w:r>
              <w:rPr>
                <w:rFonts w:ascii="Times New Roman"/>
                <w:b w:val="false"/>
                <w:i w:val="false"/>
                <w:color w:val="000000"/>
                <w:sz w:val="20"/>
              </w:rPr>
              <w:t>
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w:t>
            </w:r>
            <w:r>
              <w:br/>
            </w:r>
            <w:r>
              <w:rPr>
                <w:rFonts w:ascii="Times New Roman"/>
                <w:b w:val="false"/>
                <w:i w:val="false"/>
                <w:color w:val="000000"/>
                <w:sz w:val="20"/>
              </w:rPr>
              <w:t>
аппарата</w:t>
            </w:r>
            <w:r>
              <w:br/>
            </w:r>
            <w:r>
              <w:rPr>
                <w:rFonts w:ascii="Times New Roman"/>
                <w:b w:val="false"/>
                <w:i w:val="false"/>
                <w:color w:val="000000"/>
                <w:sz w:val="20"/>
              </w:rPr>
              <w:t>
акима</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w:t>
            </w:r>
            <w:r>
              <w:br/>
            </w:r>
            <w:r>
              <w:rPr>
                <w:rFonts w:ascii="Times New Roman"/>
                <w:b w:val="false"/>
                <w:i w:val="false"/>
                <w:color w:val="000000"/>
                <w:sz w:val="20"/>
              </w:rPr>
              <w:t>
аппарата</w:t>
            </w:r>
            <w:r>
              <w:br/>
            </w:r>
            <w:r>
              <w:rPr>
                <w:rFonts w:ascii="Times New Roman"/>
                <w:b w:val="false"/>
                <w:i w:val="false"/>
                <w:color w:val="000000"/>
                <w:sz w:val="20"/>
              </w:rPr>
              <w:t>
акима</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w:t>
            </w:r>
            <w:r>
              <w:br/>
            </w:r>
            <w:r>
              <w:rPr>
                <w:rFonts w:ascii="Times New Roman"/>
                <w:b w:val="false"/>
                <w:i w:val="false"/>
                <w:color w:val="000000"/>
                <w:sz w:val="20"/>
              </w:rPr>
              <w:t>
тель</w:t>
            </w:r>
            <w:r>
              <w:br/>
            </w:r>
            <w:r>
              <w:rPr>
                <w:rFonts w:ascii="Times New Roman"/>
                <w:b w:val="false"/>
                <w:i w:val="false"/>
                <w:color w:val="000000"/>
                <w:sz w:val="20"/>
              </w:rPr>
              <w:t>
поверенного</w:t>
            </w:r>
            <w:r>
              <w:br/>
            </w:r>
            <w:r>
              <w:rPr>
                <w:rFonts w:ascii="Times New Roman"/>
                <w:b w:val="false"/>
                <w:i w:val="false"/>
                <w:color w:val="000000"/>
                <w:sz w:val="20"/>
              </w:rPr>
              <w:t>
(агента)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w:t>
            </w:r>
            <w:r>
              <w:br/>
            </w:r>
            <w:r>
              <w:rPr>
                <w:rFonts w:ascii="Times New Roman"/>
                <w:b w:val="false"/>
                <w:i w:val="false"/>
                <w:color w:val="000000"/>
                <w:sz w:val="20"/>
              </w:rPr>
              <w:t>
поверенного</w:t>
            </w:r>
            <w:r>
              <w:br/>
            </w:r>
            <w:r>
              <w:rPr>
                <w:rFonts w:ascii="Times New Roman"/>
                <w:b w:val="false"/>
                <w:i w:val="false"/>
                <w:color w:val="000000"/>
                <w:sz w:val="20"/>
              </w:rPr>
              <w:t>
(агента)</w:t>
            </w:r>
          </w:p>
        </w:tc>
      </w:tr>
      <w:tr>
        <w:trPr>
          <w:trHeight w:val="219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N 1</w:t>
            </w:r>
            <w:r>
              <w:br/>
            </w:r>
            <w:r>
              <w:rPr>
                <w:rFonts w:ascii="Times New Roman"/>
                <w:b w:val="false"/>
                <w:i w:val="false"/>
                <w:color w:val="000000"/>
                <w:sz w:val="20"/>
              </w:rPr>
              <w:t>
Принимает</w:t>
            </w:r>
            <w:r>
              <w:br/>
            </w:r>
            <w:r>
              <w:rPr>
                <w:rFonts w:ascii="Times New Roman"/>
                <w:b w:val="false"/>
                <w:i w:val="false"/>
                <w:color w:val="000000"/>
                <w:sz w:val="20"/>
              </w:rPr>
              <w:t>
заявления,</w:t>
            </w:r>
            <w:r>
              <w:br/>
            </w:r>
            <w:r>
              <w:rPr>
                <w:rFonts w:ascii="Times New Roman"/>
                <w:b w:val="false"/>
                <w:i w:val="false"/>
                <w:color w:val="000000"/>
                <w:sz w:val="20"/>
              </w:rPr>
              <w:t>
необхо-</w:t>
            </w:r>
            <w:r>
              <w:br/>
            </w:r>
            <w:r>
              <w:rPr>
                <w:rFonts w:ascii="Times New Roman"/>
                <w:b w:val="false"/>
                <w:i w:val="false"/>
                <w:color w:val="000000"/>
                <w:sz w:val="20"/>
              </w:rPr>
              <w:t>
димые</w:t>
            </w:r>
            <w:r>
              <w:br/>
            </w:r>
            <w:r>
              <w:rPr>
                <w:rFonts w:ascii="Times New Roman"/>
                <w:b w:val="false"/>
                <w:i w:val="false"/>
                <w:color w:val="000000"/>
                <w:sz w:val="20"/>
              </w:rPr>
              <w:t>
документы,</w:t>
            </w:r>
            <w:r>
              <w:br/>
            </w:r>
            <w:r>
              <w:rPr>
                <w:rFonts w:ascii="Times New Roman"/>
                <w:b w:val="false"/>
                <w:i w:val="false"/>
                <w:color w:val="000000"/>
                <w:sz w:val="20"/>
              </w:rPr>
              <w:t>
сверяет</w:t>
            </w:r>
            <w:r>
              <w:br/>
            </w:r>
            <w:r>
              <w:rPr>
                <w:rFonts w:ascii="Times New Roman"/>
                <w:b w:val="false"/>
                <w:i w:val="false"/>
                <w:color w:val="000000"/>
                <w:sz w:val="20"/>
              </w:rPr>
              <w:t>
копии с</w:t>
            </w:r>
            <w:r>
              <w:br/>
            </w:r>
            <w:r>
              <w:rPr>
                <w:rFonts w:ascii="Times New Roman"/>
                <w:b w:val="false"/>
                <w:i w:val="false"/>
                <w:color w:val="000000"/>
                <w:sz w:val="20"/>
              </w:rPr>
              <w:t>
оригина-</w:t>
            </w:r>
            <w:r>
              <w:br/>
            </w:r>
            <w:r>
              <w:rPr>
                <w:rFonts w:ascii="Times New Roman"/>
                <w:b w:val="false"/>
                <w:i w:val="false"/>
                <w:color w:val="000000"/>
                <w:sz w:val="20"/>
              </w:rPr>
              <w:t>
лами,</w:t>
            </w:r>
            <w:r>
              <w:br/>
            </w:r>
            <w:r>
              <w:rPr>
                <w:rFonts w:ascii="Times New Roman"/>
                <w:b w:val="false"/>
                <w:i w:val="false"/>
                <w:color w:val="000000"/>
                <w:sz w:val="20"/>
              </w:rPr>
              <w:t>
регистри-</w:t>
            </w:r>
            <w:r>
              <w:br/>
            </w:r>
            <w:r>
              <w:rPr>
                <w:rFonts w:ascii="Times New Roman"/>
                <w:b w:val="false"/>
                <w:i w:val="false"/>
                <w:color w:val="000000"/>
                <w:sz w:val="20"/>
              </w:rPr>
              <w:t>
рует и</w:t>
            </w:r>
            <w:r>
              <w:br/>
            </w:r>
            <w:r>
              <w:rPr>
                <w:rFonts w:ascii="Times New Roman"/>
                <w:b w:val="false"/>
                <w:i w:val="false"/>
                <w:color w:val="000000"/>
                <w:sz w:val="20"/>
              </w:rPr>
              <w:t>
выдает</w:t>
            </w:r>
            <w:r>
              <w:br/>
            </w:r>
            <w:r>
              <w:rPr>
                <w:rFonts w:ascii="Times New Roman"/>
                <w:b w:val="false"/>
                <w:i w:val="false"/>
                <w:color w:val="000000"/>
                <w:sz w:val="20"/>
              </w:rPr>
              <w:t>
расписку</w:t>
            </w:r>
            <w:r>
              <w:br/>
            </w:r>
            <w:r>
              <w:rPr>
                <w:rFonts w:ascii="Times New Roman"/>
                <w:b w:val="false"/>
                <w:i w:val="false"/>
                <w:color w:val="000000"/>
                <w:sz w:val="20"/>
              </w:rPr>
              <w:t>
(30 мин)</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N 2</w:t>
            </w:r>
            <w:r>
              <w:br/>
            </w:r>
            <w:r>
              <w:rPr>
                <w:rFonts w:ascii="Times New Roman"/>
                <w:b w:val="false"/>
                <w:i w:val="false"/>
                <w:color w:val="000000"/>
                <w:sz w:val="20"/>
              </w:rPr>
              <w:t>
Производит</w:t>
            </w:r>
            <w:r>
              <w:br/>
            </w:r>
            <w:r>
              <w:rPr>
                <w:rFonts w:ascii="Times New Roman"/>
                <w:b w:val="false"/>
                <w:i w:val="false"/>
                <w:color w:val="000000"/>
                <w:sz w:val="20"/>
              </w:rPr>
              <w:t>
расчет</w:t>
            </w:r>
            <w:r>
              <w:br/>
            </w:r>
            <w:r>
              <w:rPr>
                <w:rFonts w:ascii="Times New Roman"/>
                <w:b w:val="false"/>
                <w:i w:val="false"/>
                <w:color w:val="000000"/>
                <w:sz w:val="20"/>
              </w:rPr>
              <w:t>
потребности</w:t>
            </w:r>
            <w:r>
              <w:br/>
            </w:r>
            <w:r>
              <w:rPr>
                <w:rFonts w:ascii="Times New Roman"/>
                <w:b w:val="false"/>
                <w:i w:val="false"/>
                <w:color w:val="000000"/>
                <w:sz w:val="20"/>
              </w:rPr>
              <w:t>
финансовых</w:t>
            </w:r>
            <w:r>
              <w:br/>
            </w:r>
            <w:r>
              <w:rPr>
                <w:rFonts w:ascii="Times New Roman"/>
                <w:b w:val="false"/>
                <w:i w:val="false"/>
                <w:color w:val="000000"/>
                <w:sz w:val="20"/>
              </w:rPr>
              <w:t>
средств и</w:t>
            </w:r>
            <w:r>
              <w:br/>
            </w:r>
            <w:r>
              <w:rPr>
                <w:rFonts w:ascii="Times New Roman"/>
                <w:b w:val="false"/>
                <w:i w:val="false"/>
                <w:color w:val="000000"/>
                <w:sz w:val="20"/>
              </w:rPr>
              <w:t>
вносит</w:t>
            </w:r>
            <w:r>
              <w:br/>
            </w:r>
            <w:r>
              <w:rPr>
                <w:rFonts w:ascii="Times New Roman"/>
                <w:b w:val="false"/>
                <w:i w:val="false"/>
                <w:color w:val="000000"/>
                <w:sz w:val="20"/>
              </w:rPr>
              <w:t>
документы</w:t>
            </w:r>
            <w:r>
              <w:br/>
            </w:r>
            <w:r>
              <w:rPr>
                <w:rFonts w:ascii="Times New Roman"/>
                <w:b w:val="false"/>
                <w:i w:val="false"/>
                <w:color w:val="000000"/>
                <w:sz w:val="20"/>
              </w:rPr>
              <w:t>
на</w:t>
            </w:r>
            <w:r>
              <w:br/>
            </w:r>
            <w:r>
              <w:rPr>
                <w:rFonts w:ascii="Times New Roman"/>
                <w:b w:val="false"/>
                <w:i w:val="false"/>
                <w:color w:val="000000"/>
                <w:sz w:val="20"/>
              </w:rPr>
              <w:t>
рассмотре-</w:t>
            </w:r>
            <w:r>
              <w:br/>
            </w:r>
            <w:r>
              <w:rPr>
                <w:rFonts w:ascii="Times New Roman"/>
                <w:b w:val="false"/>
                <w:i w:val="false"/>
                <w:color w:val="000000"/>
                <w:sz w:val="20"/>
              </w:rPr>
              <w:t>
ние</w:t>
            </w:r>
            <w:r>
              <w:br/>
            </w:r>
            <w:r>
              <w:rPr>
                <w:rFonts w:ascii="Times New Roman"/>
                <w:b w:val="false"/>
                <w:i w:val="false"/>
                <w:color w:val="000000"/>
                <w:sz w:val="20"/>
              </w:rPr>
              <w:t>
постоянно</w:t>
            </w:r>
            <w:r>
              <w:br/>
            </w:r>
            <w:r>
              <w:rPr>
                <w:rFonts w:ascii="Times New Roman"/>
                <w:b w:val="false"/>
                <w:i w:val="false"/>
                <w:color w:val="000000"/>
                <w:sz w:val="20"/>
              </w:rPr>
              <w:t>
действующей</w:t>
            </w:r>
            <w:r>
              <w:br/>
            </w:r>
            <w:r>
              <w:rPr>
                <w:rFonts w:ascii="Times New Roman"/>
                <w:b w:val="false"/>
                <w:i w:val="false"/>
                <w:color w:val="000000"/>
                <w:sz w:val="20"/>
              </w:rPr>
              <w:t>
комиссии</w:t>
            </w:r>
            <w:r>
              <w:br/>
            </w:r>
            <w:r>
              <w:rPr>
                <w:rFonts w:ascii="Times New Roman"/>
                <w:b w:val="false"/>
                <w:i w:val="false"/>
                <w:color w:val="000000"/>
                <w:sz w:val="20"/>
              </w:rPr>
              <w:t>
(5 дней)</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N 3</w:t>
            </w:r>
            <w:r>
              <w:br/>
            </w:r>
            <w:r>
              <w:rPr>
                <w:rFonts w:ascii="Times New Roman"/>
                <w:b w:val="false"/>
                <w:i w:val="false"/>
                <w:color w:val="000000"/>
                <w:sz w:val="20"/>
              </w:rPr>
              <w:t>
Разрабаты-</w:t>
            </w:r>
            <w:r>
              <w:br/>
            </w:r>
            <w:r>
              <w:rPr>
                <w:rFonts w:ascii="Times New Roman"/>
                <w:b w:val="false"/>
                <w:i w:val="false"/>
                <w:color w:val="000000"/>
                <w:sz w:val="20"/>
              </w:rPr>
              <w:t>
вает и</w:t>
            </w:r>
            <w:r>
              <w:br/>
            </w:r>
            <w:r>
              <w:rPr>
                <w:rFonts w:ascii="Times New Roman"/>
                <w:b w:val="false"/>
                <w:i w:val="false"/>
                <w:color w:val="000000"/>
                <w:sz w:val="20"/>
              </w:rPr>
              <w:t>
согласовы-</w:t>
            </w:r>
            <w:r>
              <w:br/>
            </w:r>
            <w:r>
              <w:rPr>
                <w:rFonts w:ascii="Times New Roman"/>
                <w:b w:val="false"/>
                <w:i w:val="false"/>
                <w:color w:val="000000"/>
                <w:sz w:val="20"/>
              </w:rPr>
              <w:t>
вает</w:t>
            </w:r>
            <w:r>
              <w:br/>
            </w:r>
            <w:r>
              <w:rPr>
                <w:rFonts w:ascii="Times New Roman"/>
                <w:b w:val="false"/>
                <w:i w:val="false"/>
                <w:color w:val="000000"/>
                <w:sz w:val="20"/>
              </w:rPr>
              <w:t>
проект</w:t>
            </w:r>
            <w:r>
              <w:br/>
            </w:r>
            <w:r>
              <w:rPr>
                <w:rFonts w:ascii="Times New Roman"/>
                <w:b w:val="false"/>
                <w:i w:val="false"/>
                <w:color w:val="000000"/>
                <w:sz w:val="20"/>
              </w:rPr>
              <w:t>
постанов-</w:t>
            </w:r>
            <w:r>
              <w:br/>
            </w:r>
            <w:r>
              <w:rPr>
                <w:rFonts w:ascii="Times New Roman"/>
                <w:b w:val="false"/>
                <w:i w:val="false"/>
                <w:color w:val="000000"/>
                <w:sz w:val="20"/>
              </w:rPr>
              <w:t>
ления</w:t>
            </w:r>
            <w:r>
              <w:br/>
            </w:r>
            <w:r>
              <w:rPr>
                <w:rFonts w:ascii="Times New Roman"/>
                <w:b w:val="false"/>
                <w:i w:val="false"/>
                <w:color w:val="000000"/>
                <w:sz w:val="20"/>
              </w:rPr>
              <w:t>
акимата</w:t>
            </w:r>
            <w:r>
              <w:br/>
            </w:r>
            <w:r>
              <w:rPr>
                <w:rFonts w:ascii="Times New Roman"/>
                <w:b w:val="false"/>
                <w:i w:val="false"/>
                <w:color w:val="000000"/>
                <w:sz w:val="20"/>
              </w:rPr>
              <w:t>
(7 дней)</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N 4 Вносит</w:t>
            </w:r>
            <w:r>
              <w:br/>
            </w:r>
            <w:r>
              <w:rPr>
                <w:rFonts w:ascii="Times New Roman"/>
                <w:b w:val="false"/>
                <w:i w:val="false"/>
                <w:color w:val="000000"/>
                <w:sz w:val="20"/>
              </w:rPr>
              <w:t>
проект</w:t>
            </w:r>
            <w:r>
              <w:br/>
            </w:r>
            <w:r>
              <w:rPr>
                <w:rFonts w:ascii="Times New Roman"/>
                <w:b w:val="false"/>
                <w:i w:val="false"/>
                <w:color w:val="000000"/>
                <w:sz w:val="20"/>
              </w:rPr>
              <w:t>
постанов-</w:t>
            </w:r>
            <w:r>
              <w:br/>
            </w:r>
            <w:r>
              <w:rPr>
                <w:rFonts w:ascii="Times New Roman"/>
                <w:b w:val="false"/>
                <w:i w:val="false"/>
                <w:color w:val="000000"/>
                <w:sz w:val="20"/>
              </w:rPr>
              <w:t>
ления в</w:t>
            </w:r>
            <w:r>
              <w:br/>
            </w:r>
            <w:r>
              <w:rPr>
                <w:rFonts w:ascii="Times New Roman"/>
                <w:b w:val="false"/>
                <w:i w:val="false"/>
                <w:color w:val="000000"/>
                <w:sz w:val="20"/>
              </w:rPr>
              <w:t>
повестку</w:t>
            </w:r>
            <w:r>
              <w:br/>
            </w:r>
            <w:r>
              <w:rPr>
                <w:rFonts w:ascii="Times New Roman"/>
                <w:b w:val="false"/>
                <w:i w:val="false"/>
                <w:color w:val="000000"/>
                <w:sz w:val="20"/>
              </w:rPr>
              <w:t>
дня</w:t>
            </w:r>
            <w:r>
              <w:br/>
            </w:r>
            <w:r>
              <w:rPr>
                <w:rFonts w:ascii="Times New Roman"/>
                <w:b w:val="false"/>
                <w:i w:val="false"/>
                <w:color w:val="000000"/>
                <w:sz w:val="20"/>
              </w:rPr>
              <w:t>
заседания</w:t>
            </w:r>
            <w:r>
              <w:br/>
            </w:r>
            <w:r>
              <w:rPr>
                <w:rFonts w:ascii="Times New Roman"/>
                <w:b w:val="false"/>
                <w:i w:val="false"/>
                <w:color w:val="000000"/>
                <w:sz w:val="20"/>
              </w:rPr>
              <w:t>
акимата</w:t>
            </w:r>
            <w:r>
              <w:br/>
            </w:r>
            <w:r>
              <w:rPr>
                <w:rFonts w:ascii="Times New Roman"/>
                <w:b w:val="false"/>
                <w:i w:val="false"/>
                <w:color w:val="000000"/>
                <w:sz w:val="20"/>
              </w:rPr>
              <w:t>
(3 дня)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N 5</w:t>
            </w:r>
            <w:r>
              <w:br/>
            </w:r>
            <w:r>
              <w:rPr>
                <w:rFonts w:ascii="Times New Roman"/>
                <w:b w:val="false"/>
                <w:i w:val="false"/>
                <w:color w:val="000000"/>
                <w:sz w:val="20"/>
              </w:rPr>
              <w:t>
Подготав-</w:t>
            </w:r>
            <w:r>
              <w:br/>
            </w:r>
            <w:r>
              <w:rPr>
                <w:rFonts w:ascii="Times New Roman"/>
                <w:b w:val="false"/>
                <w:i w:val="false"/>
                <w:color w:val="000000"/>
                <w:sz w:val="20"/>
              </w:rPr>
              <w:t>
ливает</w:t>
            </w:r>
            <w:r>
              <w:br/>
            </w:r>
            <w:r>
              <w:rPr>
                <w:rFonts w:ascii="Times New Roman"/>
                <w:b w:val="false"/>
                <w:i w:val="false"/>
                <w:color w:val="000000"/>
                <w:sz w:val="20"/>
              </w:rPr>
              <w:t>
проект</w:t>
            </w:r>
            <w:r>
              <w:br/>
            </w:r>
            <w:r>
              <w:rPr>
                <w:rFonts w:ascii="Times New Roman"/>
                <w:b w:val="false"/>
                <w:i w:val="false"/>
                <w:color w:val="000000"/>
                <w:sz w:val="20"/>
              </w:rPr>
              <w:t>
Соглашения</w:t>
            </w:r>
            <w:r>
              <w:br/>
            </w:r>
            <w:r>
              <w:rPr>
                <w:rFonts w:ascii="Times New Roman"/>
                <w:b w:val="false"/>
                <w:i w:val="false"/>
                <w:color w:val="000000"/>
                <w:sz w:val="20"/>
              </w:rPr>
              <w:t>
и вносит</w:t>
            </w:r>
            <w:r>
              <w:br/>
            </w:r>
            <w:r>
              <w:rPr>
                <w:rFonts w:ascii="Times New Roman"/>
                <w:b w:val="false"/>
                <w:i w:val="false"/>
                <w:color w:val="000000"/>
                <w:sz w:val="20"/>
              </w:rPr>
              <w:t>
на</w:t>
            </w:r>
            <w:r>
              <w:br/>
            </w:r>
            <w:r>
              <w:rPr>
                <w:rFonts w:ascii="Times New Roman"/>
                <w:b w:val="false"/>
                <w:i w:val="false"/>
                <w:color w:val="000000"/>
                <w:sz w:val="20"/>
              </w:rPr>
              <w:t>
подписа-</w:t>
            </w:r>
            <w:r>
              <w:br/>
            </w:r>
            <w:r>
              <w:rPr>
                <w:rFonts w:ascii="Times New Roman"/>
                <w:b w:val="false"/>
                <w:i w:val="false"/>
                <w:color w:val="000000"/>
                <w:sz w:val="20"/>
              </w:rPr>
              <w:t>
ние</w:t>
            </w:r>
            <w:r>
              <w:br/>
            </w:r>
            <w:r>
              <w:rPr>
                <w:rFonts w:ascii="Times New Roman"/>
                <w:b w:val="false"/>
                <w:i w:val="false"/>
                <w:color w:val="000000"/>
                <w:sz w:val="20"/>
              </w:rPr>
              <w:t>
(4 дня)</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N 6 Вносит</w:t>
            </w:r>
            <w:r>
              <w:br/>
            </w:r>
            <w:r>
              <w:rPr>
                <w:rFonts w:ascii="Times New Roman"/>
                <w:b w:val="false"/>
                <w:i w:val="false"/>
                <w:color w:val="000000"/>
                <w:sz w:val="20"/>
              </w:rPr>
              <w:t>
проект</w:t>
            </w:r>
            <w:r>
              <w:br/>
            </w:r>
            <w:r>
              <w:rPr>
                <w:rFonts w:ascii="Times New Roman"/>
                <w:b w:val="false"/>
                <w:i w:val="false"/>
                <w:color w:val="000000"/>
                <w:sz w:val="20"/>
              </w:rPr>
              <w:t>
Соглашения</w:t>
            </w:r>
            <w:r>
              <w:br/>
            </w:r>
            <w:r>
              <w:rPr>
                <w:rFonts w:ascii="Times New Roman"/>
                <w:b w:val="false"/>
                <w:i w:val="false"/>
                <w:color w:val="000000"/>
                <w:sz w:val="20"/>
              </w:rPr>
              <w:t>
на</w:t>
            </w:r>
            <w:r>
              <w:br/>
            </w:r>
            <w:r>
              <w:rPr>
                <w:rFonts w:ascii="Times New Roman"/>
                <w:b w:val="false"/>
                <w:i w:val="false"/>
                <w:color w:val="000000"/>
                <w:sz w:val="20"/>
              </w:rPr>
              <w:t>
подписание</w:t>
            </w:r>
            <w:r>
              <w:br/>
            </w:r>
            <w:r>
              <w:rPr>
                <w:rFonts w:ascii="Times New Roman"/>
                <w:b w:val="false"/>
                <w:i w:val="false"/>
                <w:color w:val="000000"/>
                <w:sz w:val="20"/>
              </w:rPr>
              <w:t>
(1 день)</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N 7</w:t>
            </w:r>
            <w:r>
              <w:br/>
            </w:r>
            <w:r>
              <w:rPr>
                <w:rFonts w:ascii="Times New Roman"/>
                <w:b w:val="false"/>
                <w:i w:val="false"/>
                <w:color w:val="000000"/>
                <w:sz w:val="20"/>
              </w:rPr>
              <w:t>
Подписывает</w:t>
            </w:r>
            <w:r>
              <w:br/>
            </w:r>
            <w:r>
              <w:rPr>
                <w:rFonts w:ascii="Times New Roman"/>
                <w:b w:val="false"/>
                <w:i w:val="false"/>
                <w:color w:val="000000"/>
                <w:sz w:val="20"/>
              </w:rPr>
              <w:t>
Соглашение</w:t>
            </w:r>
            <w:r>
              <w:br/>
            </w:r>
            <w:r>
              <w:rPr>
                <w:rFonts w:ascii="Times New Roman"/>
                <w:b w:val="false"/>
                <w:i w:val="false"/>
                <w:color w:val="000000"/>
                <w:sz w:val="20"/>
              </w:rPr>
              <w:t>
(1 день)</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N 8</w:t>
            </w:r>
            <w:r>
              <w:br/>
            </w:r>
            <w:r>
              <w:rPr>
                <w:rFonts w:ascii="Times New Roman"/>
                <w:b w:val="false"/>
                <w:i w:val="false"/>
                <w:color w:val="000000"/>
                <w:sz w:val="20"/>
              </w:rPr>
              <w:t>
Подписывает</w:t>
            </w:r>
            <w:r>
              <w:br/>
            </w:r>
            <w:r>
              <w:rPr>
                <w:rFonts w:ascii="Times New Roman"/>
                <w:b w:val="false"/>
                <w:i w:val="false"/>
                <w:color w:val="000000"/>
                <w:sz w:val="20"/>
              </w:rPr>
              <w:t>
Соглашение</w:t>
            </w:r>
            <w:r>
              <w:br/>
            </w:r>
            <w:r>
              <w:rPr>
                <w:rFonts w:ascii="Times New Roman"/>
                <w:b w:val="false"/>
                <w:i w:val="false"/>
                <w:color w:val="000000"/>
                <w:sz w:val="20"/>
              </w:rPr>
              <w:t>
(1 день)</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N 9</w:t>
            </w:r>
            <w:r>
              <w:br/>
            </w:r>
            <w:r>
              <w:rPr>
                <w:rFonts w:ascii="Times New Roman"/>
                <w:b w:val="false"/>
                <w:i w:val="false"/>
                <w:color w:val="000000"/>
                <w:sz w:val="20"/>
              </w:rPr>
              <w:t>
Перечисляет</w:t>
            </w:r>
            <w:r>
              <w:br/>
            </w:r>
            <w:r>
              <w:rPr>
                <w:rFonts w:ascii="Times New Roman"/>
                <w:b w:val="false"/>
                <w:i w:val="false"/>
                <w:color w:val="000000"/>
                <w:sz w:val="20"/>
              </w:rPr>
              <w:t>
сумму</w:t>
            </w:r>
            <w:r>
              <w:br/>
            </w:r>
            <w:r>
              <w:rPr>
                <w:rFonts w:ascii="Times New Roman"/>
                <w:b w:val="false"/>
                <w:i w:val="false"/>
                <w:color w:val="000000"/>
                <w:sz w:val="20"/>
              </w:rPr>
              <w:t>
подъемного</w:t>
            </w:r>
            <w:r>
              <w:br/>
            </w:r>
            <w:r>
              <w:rPr>
                <w:rFonts w:ascii="Times New Roman"/>
                <w:b w:val="false"/>
                <w:i w:val="false"/>
                <w:color w:val="000000"/>
                <w:sz w:val="20"/>
              </w:rPr>
              <w:t>
пособия на</w:t>
            </w:r>
            <w:r>
              <w:br/>
            </w:r>
            <w:r>
              <w:rPr>
                <w:rFonts w:ascii="Times New Roman"/>
                <w:b w:val="false"/>
                <w:i w:val="false"/>
                <w:color w:val="000000"/>
                <w:sz w:val="20"/>
              </w:rPr>
              <w:t>
индиви-</w:t>
            </w:r>
            <w:r>
              <w:br/>
            </w:r>
            <w:r>
              <w:rPr>
                <w:rFonts w:ascii="Times New Roman"/>
                <w:b w:val="false"/>
                <w:i w:val="false"/>
                <w:color w:val="000000"/>
                <w:sz w:val="20"/>
              </w:rPr>
              <w:t>
дуальные</w:t>
            </w:r>
            <w:r>
              <w:br/>
            </w:r>
            <w:r>
              <w:rPr>
                <w:rFonts w:ascii="Times New Roman"/>
                <w:b w:val="false"/>
                <w:i w:val="false"/>
                <w:color w:val="000000"/>
                <w:sz w:val="20"/>
              </w:rPr>
              <w:t>
лицевые</w:t>
            </w:r>
            <w:r>
              <w:br/>
            </w:r>
            <w:r>
              <w:rPr>
                <w:rFonts w:ascii="Times New Roman"/>
                <w:b w:val="false"/>
                <w:i w:val="false"/>
                <w:color w:val="000000"/>
                <w:sz w:val="20"/>
              </w:rPr>
              <w:t>
счета</w:t>
            </w:r>
            <w:r>
              <w:br/>
            </w:r>
            <w:r>
              <w:rPr>
                <w:rFonts w:ascii="Times New Roman"/>
                <w:b w:val="false"/>
                <w:i w:val="false"/>
                <w:color w:val="000000"/>
                <w:sz w:val="20"/>
              </w:rPr>
              <w:t>
потребите-</w:t>
            </w:r>
            <w:r>
              <w:br/>
            </w:r>
            <w:r>
              <w:rPr>
                <w:rFonts w:ascii="Times New Roman"/>
                <w:b w:val="false"/>
                <w:i w:val="false"/>
                <w:color w:val="000000"/>
                <w:sz w:val="20"/>
              </w:rPr>
              <w:t>
лей</w:t>
            </w:r>
            <w:r>
              <w:br/>
            </w:r>
            <w:r>
              <w:rPr>
                <w:rFonts w:ascii="Times New Roman"/>
                <w:b w:val="false"/>
                <w:i w:val="false"/>
                <w:color w:val="000000"/>
                <w:sz w:val="20"/>
              </w:rPr>
              <w:t>
(7 дней)</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N 10</w:t>
            </w:r>
            <w:r>
              <w:br/>
            </w:r>
            <w:r>
              <w:rPr>
                <w:rFonts w:ascii="Times New Roman"/>
                <w:b w:val="false"/>
                <w:i w:val="false"/>
                <w:color w:val="000000"/>
                <w:sz w:val="20"/>
              </w:rPr>
              <w:t>
Осуществ-</w:t>
            </w:r>
            <w:r>
              <w:br/>
            </w:r>
            <w:r>
              <w:rPr>
                <w:rFonts w:ascii="Times New Roman"/>
                <w:b w:val="false"/>
                <w:i w:val="false"/>
                <w:color w:val="000000"/>
                <w:sz w:val="20"/>
              </w:rPr>
              <w:t>
ляет</w:t>
            </w:r>
            <w:r>
              <w:br/>
            </w:r>
            <w:r>
              <w:rPr>
                <w:rFonts w:ascii="Times New Roman"/>
                <w:b w:val="false"/>
                <w:i w:val="false"/>
                <w:color w:val="000000"/>
                <w:sz w:val="20"/>
              </w:rPr>
              <w:t>
процедуру</w:t>
            </w:r>
            <w:r>
              <w:br/>
            </w:r>
            <w:r>
              <w:rPr>
                <w:rFonts w:ascii="Times New Roman"/>
                <w:b w:val="false"/>
                <w:i w:val="false"/>
                <w:color w:val="000000"/>
                <w:sz w:val="20"/>
              </w:rPr>
              <w:t>
оформления</w:t>
            </w:r>
            <w:r>
              <w:br/>
            </w:r>
            <w:r>
              <w:rPr>
                <w:rFonts w:ascii="Times New Roman"/>
                <w:b w:val="false"/>
                <w:i w:val="false"/>
                <w:color w:val="000000"/>
                <w:sz w:val="20"/>
              </w:rPr>
              <w:t>
бюджетного</w:t>
            </w:r>
            <w:r>
              <w:br/>
            </w:r>
            <w:r>
              <w:rPr>
                <w:rFonts w:ascii="Times New Roman"/>
                <w:b w:val="false"/>
                <w:i w:val="false"/>
                <w:color w:val="000000"/>
                <w:sz w:val="20"/>
              </w:rPr>
              <w:t>
кредита для</w:t>
            </w:r>
            <w:r>
              <w:br/>
            </w:r>
            <w:r>
              <w:rPr>
                <w:rFonts w:ascii="Times New Roman"/>
                <w:b w:val="false"/>
                <w:i w:val="false"/>
                <w:color w:val="000000"/>
                <w:sz w:val="20"/>
              </w:rPr>
              <w:t>
приобрете-</w:t>
            </w:r>
            <w:r>
              <w:br/>
            </w:r>
            <w:r>
              <w:rPr>
                <w:rFonts w:ascii="Times New Roman"/>
                <w:b w:val="false"/>
                <w:i w:val="false"/>
                <w:color w:val="000000"/>
                <w:sz w:val="20"/>
              </w:rPr>
              <w:t>
ния жилья.</w:t>
            </w:r>
            <w:r>
              <w:br/>
            </w:r>
            <w:r>
              <w:rPr>
                <w:rFonts w:ascii="Times New Roman"/>
                <w:b w:val="false"/>
                <w:i w:val="false"/>
                <w:color w:val="000000"/>
                <w:sz w:val="20"/>
              </w:rPr>
              <w:t>
(28 дней)</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N 11</w:t>
            </w:r>
            <w:r>
              <w:br/>
            </w:r>
            <w:r>
              <w:rPr>
                <w:rFonts w:ascii="Times New Roman"/>
                <w:b w:val="false"/>
                <w:i w:val="false"/>
                <w:color w:val="000000"/>
                <w:sz w:val="20"/>
              </w:rPr>
              <w:t>
Осуществ-</w:t>
            </w:r>
            <w:r>
              <w:br/>
            </w:r>
            <w:r>
              <w:rPr>
                <w:rFonts w:ascii="Times New Roman"/>
                <w:b w:val="false"/>
                <w:i w:val="false"/>
                <w:color w:val="000000"/>
                <w:sz w:val="20"/>
              </w:rPr>
              <w:t>
ляет</w:t>
            </w:r>
            <w:r>
              <w:br/>
            </w:r>
            <w:r>
              <w:rPr>
                <w:rFonts w:ascii="Times New Roman"/>
                <w:b w:val="false"/>
                <w:i w:val="false"/>
                <w:color w:val="000000"/>
                <w:sz w:val="20"/>
              </w:rPr>
              <w:t>
перечис-</w:t>
            </w:r>
            <w:r>
              <w:br/>
            </w:r>
            <w:r>
              <w:rPr>
                <w:rFonts w:ascii="Times New Roman"/>
                <w:b w:val="false"/>
                <w:i w:val="false"/>
                <w:color w:val="000000"/>
                <w:sz w:val="20"/>
              </w:rPr>
              <w:t>
ление</w:t>
            </w:r>
            <w:r>
              <w:br/>
            </w:r>
            <w:r>
              <w:rPr>
                <w:rFonts w:ascii="Times New Roman"/>
                <w:b w:val="false"/>
                <w:i w:val="false"/>
                <w:color w:val="000000"/>
                <w:sz w:val="20"/>
              </w:rPr>
              <w:t>
средств</w:t>
            </w:r>
            <w:r>
              <w:br/>
            </w:r>
            <w:r>
              <w:rPr>
                <w:rFonts w:ascii="Times New Roman"/>
                <w:b w:val="false"/>
                <w:i w:val="false"/>
                <w:color w:val="000000"/>
                <w:sz w:val="20"/>
              </w:rPr>
              <w:t>
бюджетного</w:t>
            </w:r>
            <w:r>
              <w:br/>
            </w:r>
            <w:r>
              <w:rPr>
                <w:rFonts w:ascii="Times New Roman"/>
                <w:b w:val="false"/>
                <w:i w:val="false"/>
                <w:color w:val="000000"/>
                <w:sz w:val="20"/>
              </w:rPr>
              <w:t>
кредита за</w:t>
            </w:r>
            <w:r>
              <w:br/>
            </w:r>
            <w:r>
              <w:rPr>
                <w:rFonts w:ascii="Times New Roman"/>
                <w:b w:val="false"/>
                <w:i w:val="false"/>
                <w:color w:val="000000"/>
                <w:sz w:val="20"/>
              </w:rPr>
              <w:t>
приобретен-</w:t>
            </w:r>
            <w:r>
              <w:br/>
            </w:r>
            <w:r>
              <w:rPr>
                <w:rFonts w:ascii="Times New Roman"/>
                <w:b w:val="false"/>
                <w:i w:val="false"/>
                <w:color w:val="000000"/>
                <w:sz w:val="20"/>
              </w:rPr>
              <w:t>
ное жилье</w:t>
            </w:r>
            <w:r>
              <w:br/>
            </w:r>
            <w:r>
              <w:rPr>
                <w:rFonts w:ascii="Times New Roman"/>
                <w:b w:val="false"/>
                <w:i w:val="false"/>
                <w:color w:val="000000"/>
                <w:sz w:val="20"/>
              </w:rPr>
              <w:t>
(2 дня)</w:t>
            </w:r>
          </w:p>
        </w:tc>
      </w:tr>
    </w:tbl>
    <w:bookmarkStart w:name="z54" w:id="18"/>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 – в случае утверждения решения об</w:t>
      </w:r>
      <w:r>
        <w:br/>
      </w:r>
      <w:r>
        <w:rPr>
          <w:rFonts w:ascii="Times New Roman"/>
          <w:b/>
          <w:i w:val="false"/>
          <w:color w:val="000000"/>
        </w:rPr>
        <w:t>
отказе в предоставлении мер социальной поддержки</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4152"/>
        <w:gridCol w:w="6779"/>
      </w:tblGrid>
      <w:tr>
        <w:trPr>
          <w:trHeight w:val="7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Альтернативный процесс (ход, поток работ)</w:t>
            </w:r>
          </w:p>
        </w:tc>
      </w:tr>
      <w:tr>
        <w:trPr>
          <w:trHeight w:val="60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N 1</w:t>
            </w:r>
            <w:r>
              <w:br/>
            </w:r>
            <w:r>
              <w:rPr>
                <w:rFonts w:ascii="Times New Roman"/>
                <w:b w:val="false"/>
                <w:i w:val="false"/>
                <w:color w:val="000000"/>
                <w:sz w:val="20"/>
              </w:rPr>
              <w:t>
Принимает</w:t>
            </w:r>
            <w:r>
              <w:br/>
            </w:r>
            <w:r>
              <w:rPr>
                <w:rFonts w:ascii="Times New Roman"/>
                <w:b w:val="false"/>
                <w:i w:val="false"/>
                <w:color w:val="000000"/>
                <w:sz w:val="20"/>
              </w:rPr>
              <w:t>
заявления,</w:t>
            </w:r>
            <w:r>
              <w:br/>
            </w:r>
            <w:r>
              <w:rPr>
                <w:rFonts w:ascii="Times New Roman"/>
                <w:b w:val="false"/>
                <w:i w:val="false"/>
                <w:color w:val="000000"/>
                <w:sz w:val="20"/>
              </w:rPr>
              <w:t>
необходимые</w:t>
            </w:r>
            <w:r>
              <w:br/>
            </w:r>
            <w:r>
              <w:rPr>
                <w:rFonts w:ascii="Times New Roman"/>
                <w:b w:val="false"/>
                <w:i w:val="false"/>
                <w:color w:val="000000"/>
                <w:sz w:val="20"/>
              </w:rPr>
              <w:t>
документы,</w:t>
            </w:r>
            <w:r>
              <w:br/>
            </w:r>
            <w:r>
              <w:rPr>
                <w:rFonts w:ascii="Times New Roman"/>
                <w:b w:val="false"/>
                <w:i w:val="false"/>
                <w:color w:val="000000"/>
                <w:sz w:val="20"/>
              </w:rPr>
              <w:t>
сверяет</w:t>
            </w:r>
            <w:r>
              <w:br/>
            </w:r>
            <w:r>
              <w:rPr>
                <w:rFonts w:ascii="Times New Roman"/>
                <w:b w:val="false"/>
                <w:i w:val="false"/>
                <w:color w:val="000000"/>
                <w:sz w:val="20"/>
              </w:rPr>
              <w:t>
копии с</w:t>
            </w:r>
            <w:r>
              <w:br/>
            </w:r>
            <w:r>
              <w:rPr>
                <w:rFonts w:ascii="Times New Roman"/>
                <w:b w:val="false"/>
                <w:i w:val="false"/>
                <w:color w:val="000000"/>
                <w:sz w:val="20"/>
              </w:rPr>
              <w:t>
оригиналами,</w:t>
            </w:r>
            <w:r>
              <w:br/>
            </w:r>
            <w:r>
              <w:rPr>
                <w:rFonts w:ascii="Times New Roman"/>
                <w:b w:val="false"/>
                <w:i w:val="false"/>
                <w:color w:val="000000"/>
                <w:sz w:val="20"/>
              </w:rPr>
              <w:t>
регистри-</w:t>
            </w:r>
            <w:r>
              <w:br/>
            </w:r>
            <w:r>
              <w:rPr>
                <w:rFonts w:ascii="Times New Roman"/>
                <w:b w:val="false"/>
                <w:i w:val="false"/>
                <w:color w:val="000000"/>
                <w:sz w:val="20"/>
              </w:rPr>
              <w:t>
рует и</w:t>
            </w:r>
            <w:r>
              <w:br/>
            </w:r>
            <w:r>
              <w:rPr>
                <w:rFonts w:ascii="Times New Roman"/>
                <w:b w:val="false"/>
                <w:i w:val="false"/>
                <w:color w:val="000000"/>
                <w:sz w:val="20"/>
              </w:rPr>
              <w:t>
выдает</w:t>
            </w:r>
            <w:r>
              <w:br/>
            </w:r>
            <w:r>
              <w:rPr>
                <w:rFonts w:ascii="Times New Roman"/>
                <w:b w:val="false"/>
                <w:i w:val="false"/>
                <w:color w:val="000000"/>
                <w:sz w:val="20"/>
              </w:rPr>
              <w:t>
расписку</w:t>
            </w:r>
            <w:r>
              <w:br/>
            </w:r>
            <w:r>
              <w:rPr>
                <w:rFonts w:ascii="Times New Roman"/>
                <w:b w:val="false"/>
                <w:i w:val="false"/>
                <w:color w:val="000000"/>
                <w:sz w:val="20"/>
              </w:rPr>
              <w:t>
(30 мин)</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Производит расчет</w:t>
            </w:r>
            <w:r>
              <w:br/>
            </w:r>
            <w:r>
              <w:rPr>
                <w:rFonts w:ascii="Times New Roman"/>
                <w:b w:val="false"/>
                <w:i w:val="false"/>
                <w:color w:val="000000"/>
                <w:sz w:val="20"/>
              </w:rPr>
              <w:t>
потребности</w:t>
            </w:r>
            <w:r>
              <w:br/>
            </w:r>
            <w:r>
              <w:rPr>
                <w:rFonts w:ascii="Times New Roman"/>
                <w:b w:val="false"/>
                <w:i w:val="false"/>
                <w:color w:val="000000"/>
                <w:sz w:val="20"/>
              </w:rPr>
              <w:t>
финансовых средств и</w:t>
            </w:r>
            <w:r>
              <w:br/>
            </w:r>
            <w:r>
              <w:rPr>
                <w:rFonts w:ascii="Times New Roman"/>
                <w:b w:val="false"/>
                <w:i w:val="false"/>
                <w:color w:val="000000"/>
                <w:sz w:val="20"/>
              </w:rPr>
              <w:t>
вносит документы на</w:t>
            </w:r>
            <w:r>
              <w:br/>
            </w:r>
            <w:r>
              <w:rPr>
                <w:rFonts w:ascii="Times New Roman"/>
                <w:b w:val="false"/>
                <w:i w:val="false"/>
                <w:color w:val="000000"/>
                <w:sz w:val="20"/>
              </w:rPr>
              <w:t>
рассмотрение</w:t>
            </w:r>
            <w:r>
              <w:br/>
            </w:r>
            <w:r>
              <w:rPr>
                <w:rFonts w:ascii="Times New Roman"/>
                <w:b w:val="false"/>
                <w:i w:val="false"/>
                <w:color w:val="000000"/>
                <w:sz w:val="20"/>
              </w:rPr>
              <w:t>
постоянно действующей</w:t>
            </w:r>
            <w:r>
              <w:br/>
            </w:r>
            <w:r>
              <w:rPr>
                <w:rFonts w:ascii="Times New Roman"/>
                <w:b w:val="false"/>
                <w:i w:val="false"/>
                <w:color w:val="000000"/>
                <w:sz w:val="20"/>
              </w:rPr>
              <w:t>
комиссии (5 дней)</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 При</w:t>
            </w:r>
            <w:r>
              <w:br/>
            </w:r>
            <w:r>
              <w:rPr>
                <w:rFonts w:ascii="Times New Roman"/>
                <w:b w:val="false"/>
                <w:i w:val="false"/>
                <w:color w:val="000000"/>
                <w:sz w:val="20"/>
              </w:rPr>
              <w:t>
предоставлении</w:t>
            </w:r>
            <w:r>
              <w:br/>
            </w:r>
            <w:r>
              <w:rPr>
                <w:rFonts w:ascii="Times New Roman"/>
                <w:b w:val="false"/>
                <w:i w:val="false"/>
                <w:color w:val="000000"/>
                <w:sz w:val="20"/>
              </w:rPr>
              <w:t>
недостоверных</w:t>
            </w:r>
            <w:r>
              <w:br/>
            </w:r>
            <w:r>
              <w:rPr>
                <w:rFonts w:ascii="Times New Roman"/>
                <w:b w:val="false"/>
                <w:i w:val="false"/>
                <w:color w:val="000000"/>
                <w:sz w:val="20"/>
              </w:rPr>
              <w:t>
документов, на</w:t>
            </w:r>
            <w:r>
              <w:br/>
            </w:r>
            <w:r>
              <w:rPr>
                <w:rFonts w:ascii="Times New Roman"/>
                <w:b w:val="false"/>
                <w:i w:val="false"/>
                <w:color w:val="000000"/>
                <w:sz w:val="20"/>
              </w:rPr>
              <w:t>
основании решения</w:t>
            </w:r>
            <w:r>
              <w:br/>
            </w:r>
            <w:r>
              <w:rPr>
                <w:rFonts w:ascii="Times New Roman"/>
                <w:b w:val="false"/>
                <w:i w:val="false"/>
                <w:color w:val="000000"/>
                <w:sz w:val="20"/>
              </w:rPr>
              <w:t>
постоянно действующей</w:t>
            </w:r>
            <w:r>
              <w:br/>
            </w:r>
            <w:r>
              <w:rPr>
                <w:rFonts w:ascii="Times New Roman"/>
                <w:b w:val="false"/>
                <w:i w:val="false"/>
                <w:color w:val="000000"/>
                <w:sz w:val="20"/>
              </w:rPr>
              <w:t>
комиссии направляет</w:t>
            </w:r>
            <w:r>
              <w:br/>
            </w:r>
            <w:r>
              <w:rPr>
                <w:rFonts w:ascii="Times New Roman"/>
                <w:b w:val="false"/>
                <w:i w:val="false"/>
                <w:color w:val="000000"/>
                <w:sz w:val="20"/>
              </w:rPr>
              <w:t>
потребителю</w:t>
            </w:r>
            <w:r>
              <w:br/>
            </w:r>
            <w:r>
              <w:rPr>
                <w:rFonts w:ascii="Times New Roman"/>
                <w:b w:val="false"/>
                <w:i w:val="false"/>
                <w:color w:val="000000"/>
                <w:sz w:val="20"/>
              </w:rPr>
              <w:t>
письменный отказ с</w:t>
            </w:r>
            <w:r>
              <w:br/>
            </w:r>
            <w:r>
              <w:rPr>
                <w:rFonts w:ascii="Times New Roman"/>
                <w:b w:val="false"/>
                <w:i w:val="false"/>
                <w:color w:val="000000"/>
                <w:sz w:val="20"/>
              </w:rPr>
              <w:t>
указанием причин (3</w:t>
            </w:r>
            <w:r>
              <w:br/>
            </w:r>
            <w:r>
              <w:rPr>
                <w:rFonts w:ascii="Times New Roman"/>
                <w:b w:val="false"/>
                <w:i w:val="false"/>
                <w:color w:val="000000"/>
                <w:sz w:val="20"/>
              </w:rPr>
              <w:t>
дня)</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1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"Предоставление мер социальной</w:t>
      </w:r>
      <w:r>
        <w:br/>
      </w:r>
      <w:r>
        <w:rPr>
          <w:rFonts w:ascii="Times New Roman"/>
          <w:b w:val="false"/>
          <w:i w:val="false"/>
          <w:color w:val="000000"/>
          <w:sz w:val="28"/>
        </w:rPr>
        <w:t>
поддержки специалистам здравоохранения,</w:t>
      </w:r>
      <w:r>
        <w:br/>
      </w:r>
      <w:r>
        <w:rPr>
          <w:rFonts w:ascii="Times New Roman"/>
          <w:b w:val="false"/>
          <w:i w:val="false"/>
          <w:color w:val="000000"/>
          <w:sz w:val="28"/>
        </w:rPr>
        <w:t>
образования, социального обеспечения,</w:t>
      </w:r>
      <w:r>
        <w:br/>
      </w:r>
      <w:r>
        <w:rPr>
          <w:rFonts w:ascii="Times New Roman"/>
          <w:b w:val="false"/>
          <w:i w:val="false"/>
          <w:color w:val="000000"/>
          <w:sz w:val="28"/>
        </w:rPr>
        <w:t>
культуры, спорта и ветеринарии,</w:t>
      </w:r>
      <w:r>
        <w:br/>
      </w:r>
      <w:r>
        <w:rPr>
          <w:rFonts w:ascii="Times New Roman"/>
          <w:b w:val="false"/>
          <w:i w:val="false"/>
          <w:color w:val="000000"/>
          <w:sz w:val="28"/>
        </w:rPr>
        <w:t>
прибывшим для работы и проживания</w:t>
      </w:r>
      <w:r>
        <w:br/>
      </w:r>
      <w:r>
        <w:rPr>
          <w:rFonts w:ascii="Times New Roman"/>
          <w:b w:val="false"/>
          <w:i w:val="false"/>
          <w:color w:val="000000"/>
          <w:sz w:val="28"/>
        </w:rPr>
        <w:t>
в сельские населенные пункты"</w:t>
      </w:r>
    </w:p>
    <w:bookmarkEnd w:id="19"/>
    <w:p>
      <w:pPr>
        <w:spacing w:after="0"/>
        <w:ind w:left="0"/>
        <w:jc w:val="left"/>
      </w:pPr>
      <w:r>
        <w:rPr>
          <w:rFonts w:ascii="Times New Roman"/>
          <w:b/>
          <w:i w:val="false"/>
          <w:color w:val="000000"/>
        </w:rPr>
        <w:t xml:space="preserve"> Процесс предоставления мер социальной поддержки специалистам</w:t>
      </w:r>
      <w:r>
        <w:br/>
      </w:r>
      <w:r>
        <w:rPr>
          <w:rFonts w:ascii="Times New Roman"/>
          <w:b/>
          <w:i w:val="false"/>
          <w:color w:val="000000"/>
        </w:rPr>
        <w:t>
здравоохранения, образования, социального обеспечения,</w:t>
      </w:r>
      <w:r>
        <w:br/>
      </w:r>
      <w:r>
        <w:rPr>
          <w:rFonts w:ascii="Times New Roman"/>
          <w:b/>
          <w:i w:val="false"/>
          <w:color w:val="000000"/>
        </w:rPr>
        <w:t>
культуры, спорта и ветеринарии, прибывшим для работы и</w:t>
      </w:r>
      <w:r>
        <w:br/>
      </w:r>
      <w:r>
        <w:rPr>
          <w:rFonts w:ascii="Times New Roman"/>
          <w:b/>
          <w:i w:val="false"/>
          <w:color w:val="000000"/>
        </w:rPr>
        <w:t>
проживания в сельские населенные пункты</w:t>
      </w:r>
    </w:p>
    <w:p>
      <w:pPr>
        <w:spacing w:after="0"/>
        <w:ind w:left="0"/>
        <w:jc w:val="both"/>
      </w:pPr>
      <w:r>
        <w:drawing>
          <wp:inline distT="0" distB="0" distL="0" distR="0">
            <wp:extent cx="8750300" cy="1206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50300" cy="12065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