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4ff" w14:textId="d998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режима природопользования Жонгар-Алатауского государственного национального природного парка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августа 2012 года N 268. Зарегистрировано Департаментом юстиции Алматинской области 19 сентября 2012 года N 2115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статьей 27 Закона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Жонгар-Алатауского государственного национального природного парка от неблагоприятного внешнего воздействия,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шириной не менее двух километров без изъятия у землепользователей и собственников земельных участков, а также режим природопользования Жонгар-Алатауского государственного национального природного парка на территории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"Жонгар-Алатауский государственный национальный парк" Комитета лесного и охотничьего хозяйства Министерства сельского хозяйства Республики Казахстан обозначить границы охранной зоны на местности специальными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охранной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режима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Жонгар-Алатауского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природного парка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Алматинской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268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природопользования на территории охранной зоны</w:t>
      </w:r>
      <w:r>
        <w:br/>
      </w:r>
      <w:r>
        <w:rPr>
          <w:rFonts w:ascii="Times New Roman"/>
          <w:b/>
          <w:i w:val="false"/>
          <w:color w:val="000000"/>
        </w:rPr>
        <w:t>
Жонгар-Алатауского государственного национального природного парка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Жонгар-Алатауского государственного национального природного парка (далее -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технологии, оказывающих вредное воздействие на экологические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оказать вредное воздействие на экологические системы национального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охранных зон национального парка могут осуществляться различные формы хозяйственной деятельности, не оказывающие негативного воздействия на состояние его экологических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национального парка при осуществлении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акимата области "Об установлении охранной зоны и режима природопользования Жонгар-Алатауского государственного национального природного парка на территории Алматинской области",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