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ee0b" w14:textId="a5ae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города Хромтау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Хромтауского района Актюбинской области от 7 августа 2012 года № 51 и постановление акимата Хромтауского района Актюбинской области от 7 августа 2012 года № 247. Зарегистрировано Департаментом юстиции Актюбинской области 14 сентября 2012 года № 3414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 и протоколом конференции граждан от 18 июня 2012 года № 2, с учетом мнения населения акимат Хромтауского района ПОСТАНОВИЛ и Хромтауский районный маслихат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Хромтауского района Актюбинской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Хромтауского районного маслихата Актюбинской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города Хромтау следующие наименования согласно прилагаемой схематической карте: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Актюбинский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Айтжана Асанова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Байзоллы Алдиярова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Тасбулак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Токтар Аубакирова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Тахауи Ахтанова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Бибатпы Бекешовой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Шыганака Берсиева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Больничная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Валерия Величко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Михаила Выходцева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Максима Горького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Кокпекты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Долгова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Дули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Жангельдина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Сергея Жутеева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Газизы Жубановой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Мырзагерея Елкеева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Акималы Каржауова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Динмухамеда Конаева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Халиоллы Кенжалина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Анасима Конева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Юлии Куразовой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Надежды Курченко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Лахно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Матросова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Мишина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Изтай Мамбетов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Байсеркеша Нурлыбаева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Окраина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Окраина-2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Куанышбая 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Курмангали 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Ивана Панфилова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Виктора Пацаева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Кокозек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Жосалы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Коптогай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Привокзальная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Пушкина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Кайрата Рыскулбекова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Спортивная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Независимости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Льва Толстого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Узкий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Кызылкайын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Лизы Чайкиной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Леонида Шиловского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Талдыбулак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Наурыз.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Хромтауского района Актюбинской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Хромтауского районного маслихата Актюбинской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опубликования); постановлением акимата Хромтауского района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Хромтауского районного маслихата Актюбинской области от 15.12.2023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района Елдесова С.Б.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Усмангалиев А.К.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Бекбауов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 Д.Х.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