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f9987" w14:textId="32f99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21 декабря 2011 года № 292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Темирского района Актюбинской области от 30 ноября 2012 года № 69. Зарегистрировано Департаментом юстиции Актюбинской области 6 декабря 2012 года № 3459. Утратило силу в связи с истечением срока применения - решением маслихата Темирского района Актюбинской области от 2 мая 2013 года № 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решением маслихата Темирского района Актюбинской области от 02.05.2013 № 99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от 23 января 2001 года «О местном государственном управлении и самоуправлении в Республике Казахстан», со 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Темирский районный 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21 декабря 2011 года № 292 «О районном бюджете на 2012-2014 годы» (зарегистрированное в Реестре государственной регистрации нормативных правовых актов за № 3-10-154, опубликованное в газете «Темір» от 27 января 2012 года № 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«4 412 569,5» заменить цифрами </w:t>
      </w:r>
      <w:r>
        <w:rPr>
          <w:rFonts w:ascii="Times New Roman"/>
          <w:b/>
          <w:i w:val="false"/>
          <w:color w:val="000000"/>
          <w:sz w:val="28"/>
        </w:rPr>
        <w:t>«</w:t>
      </w:r>
      <w:r>
        <w:rPr>
          <w:rFonts w:ascii="Times New Roman"/>
          <w:b w:val="false"/>
          <w:i w:val="false"/>
          <w:color w:val="000000"/>
          <w:sz w:val="28"/>
        </w:rPr>
        <w:t>4 392 117</w:t>
      </w:r>
      <w:r>
        <w:rPr>
          <w:rFonts w:ascii="Times New Roman"/>
          <w:b/>
          <w:i w:val="false"/>
          <w:color w:val="000000"/>
          <w:sz w:val="28"/>
        </w:rPr>
        <w:t>»</w:t>
      </w:r>
      <w:r>
        <w:rPr>
          <w:rFonts w:ascii="Times New Roman"/>
          <w:b w:val="false"/>
          <w:i w:val="false"/>
          <w:color w:val="000000"/>
          <w:sz w:val="28"/>
        </w:rPr>
        <w:t>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«6 936» заменить цифрами «3 439,5»;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«2 149 899,5» заменить цифрами «2 132 943,5»;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«4 428 776,5» заменить цифрами «4 408 324».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«40 346» заменить цифрами «47 223»;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«8 194» заменить цифрами «8 188»;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«1 300» заменить цифрами «1 119»;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«7 985» заменить цифрами «7 952»;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пункте 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«1 877» заменить цифрами «955»;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пункте 13: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«42 386» заменить цифрами «42 387»;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«677 012» заменить цифрами «654 320»;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 к указанному решению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Б. ДАНДИБАЕВ                       Н. УТЕПОВ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 30 ноября 2012 года № 69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292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Темирского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0"/>
        <w:gridCol w:w="411"/>
        <w:gridCol w:w="300"/>
        <w:gridCol w:w="8508"/>
        <w:gridCol w:w="27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тенге</w:t>
            </w:r>
          </w:p>
        </w:tc>
      </w:tr>
      <w:tr>
        <w:trPr>
          <w:trHeight w:val="30" w:hRule="atLeast"/>
        </w:trPr>
        <w:tc>
          <w:tcPr>
            <w:tcW w:w="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4 392 117</w:t>
            </w:r>
          </w:p>
        </w:tc>
      </w:tr>
      <w:tr>
        <w:trPr>
          <w:trHeight w:val="30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2259173,5</w:t>
            </w:r>
          </w:p>
        </w:tc>
      </w:tr>
      <w:tr>
        <w:trPr>
          <w:trHeight w:val="315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2249045</w:t>
            </w:r>
          </w:p>
        </w:tc>
      </w:tr>
      <w:tr>
        <w:trPr>
          <w:trHeight w:val="255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207507</w:t>
            </w:r>
          </w:p>
        </w:tc>
      </w:tr>
      <w:tr>
        <w:trPr>
          <w:trHeight w:val="30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207507</w:t>
            </w:r>
          </w:p>
        </w:tc>
      </w:tr>
      <w:tr>
        <w:trPr>
          <w:trHeight w:val="255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170045</w:t>
            </w:r>
          </w:p>
        </w:tc>
      </w:tr>
      <w:tr>
        <w:trPr>
          <w:trHeight w:val="285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170045</w:t>
            </w:r>
          </w:p>
        </w:tc>
      </w:tr>
      <w:tr>
        <w:trPr>
          <w:trHeight w:val="285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1854399</w:t>
            </w:r>
          </w:p>
        </w:tc>
      </w:tr>
      <w:tr>
        <w:trPr>
          <w:trHeight w:val="30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1807987</w:t>
            </w:r>
          </w:p>
        </w:tc>
      </w:tr>
      <w:tr>
        <w:trPr>
          <w:trHeight w:val="285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3857</w:t>
            </w:r>
          </w:p>
        </w:tc>
      </w:tr>
      <w:tr>
        <w:trPr>
          <w:trHeight w:val="285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40905</w:t>
            </w:r>
          </w:p>
        </w:tc>
      </w:tr>
      <w:tr>
        <w:trPr>
          <w:trHeight w:val="285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27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13097</w:t>
            </w:r>
          </w:p>
        </w:tc>
      </w:tr>
      <w:tr>
        <w:trPr>
          <w:trHeight w:val="27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</w:t>
            </w:r>
          </w:p>
        </w:tc>
      </w:tr>
      <w:tr>
        <w:trPr>
          <w:trHeight w:val="27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</w:t>
            </w:r>
          </w:p>
        </w:tc>
      </w:tr>
      <w:tr>
        <w:trPr>
          <w:trHeight w:val="285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</w:t>
            </w:r>
          </w:p>
        </w:tc>
      </w:tr>
      <w:tr>
        <w:trPr>
          <w:trHeight w:val="285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81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</w:t>
            </w:r>
          </w:p>
        </w:tc>
      </w:tr>
      <w:tr>
        <w:trPr>
          <w:trHeight w:val="315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</w:t>
            </w:r>
          </w:p>
        </w:tc>
      </w:tr>
      <w:tr>
        <w:trPr>
          <w:trHeight w:val="27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3439,5</w:t>
            </w:r>
          </w:p>
        </w:tc>
      </w:tr>
      <w:tr>
        <w:trPr>
          <w:trHeight w:val="285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2140,5</w:t>
            </w:r>
          </w:p>
        </w:tc>
      </w:tr>
      <w:tr>
        <w:trPr>
          <w:trHeight w:val="30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</w:t>
            </w:r>
          </w:p>
        </w:tc>
      </w:tr>
      <w:tr>
        <w:trPr>
          <w:trHeight w:val="30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кредитам выданным из государственного бюджета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</w:tr>
      <w:tr>
        <w:trPr>
          <w:trHeight w:val="1095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1095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27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</w:p>
        </w:tc>
      </w:tr>
      <w:tr>
        <w:trPr>
          <w:trHeight w:val="255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</w:p>
        </w:tc>
      </w:tr>
      <w:tr>
        <w:trPr>
          <w:trHeight w:val="27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6689</w:t>
            </w:r>
          </w:p>
        </w:tc>
      </w:tr>
      <w:tr>
        <w:trPr>
          <w:trHeight w:val="285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6689</w:t>
            </w:r>
          </w:p>
        </w:tc>
      </w:tr>
      <w:tr>
        <w:trPr>
          <w:trHeight w:val="285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6689</w:t>
            </w:r>
          </w:p>
        </w:tc>
      </w:tr>
      <w:tr>
        <w:trPr>
          <w:trHeight w:val="27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2132943,5</w:t>
            </w:r>
          </w:p>
        </w:tc>
      </w:tr>
      <w:tr>
        <w:trPr>
          <w:trHeight w:val="3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2132943,5</w:t>
            </w:r>
          </w:p>
        </w:tc>
      </w:tr>
      <w:tr>
        <w:trPr>
          <w:trHeight w:val="3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2132943,5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613"/>
        <w:gridCol w:w="698"/>
        <w:gridCol w:w="720"/>
        <w:gridCol w:w="7035"/>
        <w:gridCol w:w="2647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тенге</w:t>
            </w:r>
          </w:p>
        </w:tc>
      </w:tr>
      <w:tr>
        <w:trPr>
          <w:trHeight w:val="330" w:hRule="atLeast"/>
        </w:trPr>
        <w:tc>
          <w:tcPr>
            <w:tcW w:w="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4 408 324</w:t>
            </w:r>
          </w:p>
        </w:tc>
      </w:tr>
      <w:tr>
        <w:trPr>
          <w:trHeight w:val="4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260262,9</w:t>
            </w:r>
          </w:p>
        </w:tc>
      </w:tr>
      <w:tr>
        <w:trPr>
          <w:trHeight w:val="79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217405</w:t>
            </w:r>
          </w:p>
        </w:tc>
      </w:tr>
      <w:tr>
        <w:trPr>
          <w:trHeight w:val="4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18885</w:t>
            </w:r>
          </w:p>
        </w:tc>
      </w:tr>
      <w:tr>
        <w:trPr>
          <w:trHeight w:val="76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18885</w:t>
            </w:r>
          </w:p>
        </w:tc>
      </w:tr>
      <w:tr>
        <w:trPr>
          <w:trHeight w:val="4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54965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54965</w:t>
            </w:r>
          </w:p>
        </w:tc>
      </w:tr>
      <w:tr>
        <w:trPr>
          <w:trHeight w:val="46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143555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141022</w:t>
            </w:r>
          </w:p>
        </w:tc>
      </w:tr>
      <w:tr>
        <w:trPr>
          <w:trHeight w:val="4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</w:t>
            </w:r>
          </w:p>
        </w:tc>
      </w:tr>
      <w:tr>
        <w:trPr>
          <w:trHeight w:val="4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24085,9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24085,9</w:t>
            </w:r>
          </w:p>
        </w:tc>
      </w:tr>
      <w:tr>
        <w:trPr>
          <w:trHeight w:val="15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18937,6</w:t>
            </w:r>
          </w:p>
        </w:tc>
      </w:tr>
      <w:tr>
        <w:trPr>
          <w:trHeight w:val="4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76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</w:t>
            </w:r>
          </w:p>
        </w:tc>
      </w:tr>
      <w:tr>
        <w:trPr>
          <w:trHeight w:val="7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1902,3</w:t>
            </w:r>
          </w:p>
        </w:tc>
      </w:tr>
      <w:tr>
        <w:trPr>
          <w:trHeight w:val="4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46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18772</w:t>
            </w:r>
          </w:p>
        </w:tc>
      </w:tr>
      <w:tr>
        <w:trPr>
          <w:trHeight w:val="8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18772</w:t>
            </w:r>
          </w:p>
        </w:tc>
      </w:tr>
      <w:tr>
        <w:trPr>
          <w:trHeight w:val="15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18272</w:t>
            </w:r>
          </w:p>
        </w:tc>
      </w:tr>
      <w:tr>
        <w:trPr>
          <w:trHeight w:val="49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4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49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4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</w:tr>
      <w:tr>
        <w:trPr>
          <w:trHeight w:val="6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</w:tr>
      <w:tr>
        <w:trPr>
          <w:trHeight w:val="7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</w:p>
        </w:tc>
      </w:tr>
      <w:tr>
        <w:trPr>
          <w:trHeight w:val="15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2946361,7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182724</w:t>
            </w:r>
          </w:p>
        </w:tc>
      </w:tr>
      <w:tr>
        <w:trPr>
          <w:trHeight w:val="7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182724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182275</w:t>
            </w:r>
          </w:p>
        </w:tc>
      </w:tr>
      <w:tr>
        <w:trPr>
          <w:trHeight w:val="259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целевых трансфертов из республиканского бюджета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1868933,7</w:t>
            </w:r>
          </w:p>
        </w:tc>
      </w:tr>
      <w:tr>
        <w:trPr>
          <w:trHeight w:val="6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1868933,7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1777847,7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69382</w:t>
            </w:r>
          </w:p>
        </w:tc>
      </w:tr>
      <w:tr>
        <w:trPr>
          <w:trHeight w:val="15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целевых трансфертов из республиканского бюджета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</w:t>
            </w:r>
          </w:p>
        </w:tc>
      </w:tr>
      <w:tr>
        <w:trPr>
          <w:trHeight w:val="259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родителей) за счет целевых трансфертов из республиканского бюджета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20749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894704</w:t>
            </w:r>
          </w:p>
        </w:tc>
      </w:tr>
      <w:tr>
        <w:trPr>
          <w:trHeight w:val="7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864515</w:t>
            </w:r>
          </w:p>
        </w:tc>
      </w:tr>
      <w:tr>
        <w:trPr>
          <w:trHeight w:val="4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864515</w:t>
            </w:r>
          </w:p>
        </w:tc>
      </w:tr>
      <w:tr>
        <w:trPr>
          <w:trHeight w:val="79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30189</w:t>
            </w:r>
          </w:p>
        </w:tc>
      </w:tr>
      <w:tr>
        <w:trPr>
          <w:trHeight w:val="11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6690</w:t>
            </w:r>
          </w:p>
        </w:tc>
      </w:tr>
      <w:tr>
        <w:trPr>
          <w:trHeight w:val="76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14428</w:t>
            </w:r>
          </w:p>
        </w:tc>
      </w:tr>
      <w:tr>
        <w:trPr>
          <w:trHeight w:val="169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7952</w:t>
            </w:r>
          </w:p>
        </w:tc>
      </w:tr>
      <w:tr>
        <w:trPr>
          <w:trHeight w:val="11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</w:t>
            </w:r>
          </w:p>
        </w:tc>
      </w:tr>
      <w:tr>
        <w:trPr>
          <w:trHeight w:val="4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176522</w:t>
            </w:r>
          </w:p>
        </w:tc>
      </w:tr>
      <w:tr>
        <w:trPr>
          <w:trHeight w:val="4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155995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6212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6212</w:t>
            </w:r>
          </w:p>
        </w:tc>
      </w:tr>
      <w:tr>
        <w:trPr>
          <w:trHeight w:val="76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149783</w:t>
            </w:r>
          </w:p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59941</w:t>
            </w:r>
          </w:p>
        </w:tc>
      </w:tr>
      <w:tr>
        <w:trPr>
          <w:trHeight w:val="14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РК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14811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 (ГАСП)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4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39169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19987</w:t>
            </w:r>
          </w:p>
        </w:tc>
      </w:tr>
      <w:tr>
        <w:trPr>
          <w:trHeight w:val="18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3712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11228</w:t>
            </w:r>
          </w:p>
        </w:tc>
      </w:tr>
      <w:tr>
        <w:trPr>
          <w:trHeight w:val="76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20527</w:t>
            </w:r>
          </w:p>
        </w:tc>
      </w:tr>
      <w:tr>
        <w:trPr>
          <w:trHeight w:val="7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20527</w:t>
            </w:r>
          </w:p>
        </w:tc>
      </w:tr>
      <w:tr>
        <w:trPr>
          <w:trHeight w:val="11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19992</w:t>
            </w:r>
          </w:p>
        </w:tc>
      </w:tr>
      <w:tr>
        <w:trPr>
          <w:trHeight w:val="7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4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525924,6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310701</w:t>
            </w:r>
          </w:p>
        </w:tc>
      </w:tr>
      <w:tr>
        <w:trPr>
          <w:trHeight w:val="7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106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</w:t>
            </w:r>
          </w:p>
        </w:tc>
      </w:tr>
      <w:tr>
        <w:trPr>
          <w:trHeight w:val="4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261192</w:t>
            </w:r>
          </w:p>
        </w:tc>
      </w:tr>
      <w:tr>
        <w:trPr>
          <w:trHeight w:val="10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49892</w:t>
            </w:r>
          </w:p>
        </w:tc>
      </w:tr>
      <w:tr>
        <w:trPr>
          <w:trHeight w:val="7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207300</w:t>
            </w:r>
          </w:p>
        </w:tc>
      </w:tr>
      <w:tr>
        <w:trPr>
          <w:trHeight w:val="11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7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40759</w:t>
            </w:r>
          </w:p>
        </w:tc>
      </w:tr>
      <w:tr>
        <w:trPr>
          <w:trHeight w:val="76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40759</w:t>
            </w:r>
          </w:p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193854,6</w:t>
            </w:r>
          </w:p>
        </w:tc>
      </w:tr>
      <w:tr>
        <w:trPr>
          <w:trHeight w:val="106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193854,6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28691,6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16614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148549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21369</w:t>
            </w:r>
          </w:p>
        </w:tc>
      </w:tr>
      <w:tr>
        <w:trPr>
          <w:trHeight w:val="76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21369</w:t>
            </w:r>
          </w:p>
        </w:tc>
      </w:tr>
      <w:tr>
        <w:trPr>
          <w:trHeight w:val="4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9159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7315</w:t>
            </w:r>
          </w:p>
        </w:tc>
      </w:tr>
      <w:tr>
        <w:trPr>
          <w:trHeight w:val="4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168145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102901</w:t>
            </w:r>
          </w:p>
        </w:tc>
      </w:tr>
      <w:tr>
        <w:trPr>
          <w:trHeight w:val="7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102901</w:t>
            </w:r>
          </w:p>
        </w:tc>
      </w:tr>
      <w:tr>
        <w:trPr>
          <w:trHeight w:val="4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102901</w:t>
            </w:r>
          </w:p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</w:t>
            </w:r>
          </w:p>
        </w:tc>
      </w:tr>
      <w:tr>
        <w:trPr>
          <w:trHeight w:val="79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</w:t>
            </w:r>
          </w:p>
        </w:tc>
      </w:tr>
      <w:tr>
        <w:trPr>
          <w:trHeight w:val="11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43558</w:t>
            </w:r>
          </w:p>
        </w:tc>
      </w:tr>
      <w:tr>
        <w:trPr>
          <w:trHeight w:val="76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31908</w:t>
            </w:r>
          </w:p>
        </w:tc>
      </w:tr>
      <w:tr>
        <w:trPr>
          <w:trHeight w:val="4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31408</w:t>
            </w:r>
          </w:p>
        </w:tc>
      </w:tr>
      <w:tr>
        <w:trPr>
          <w:trHeight w:val="7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11650</w:t>
            </w:r>
          </w:p>
        </w:tc>
      </w:tr>
      <w:tr>
        <w:trPr>
          <w:trHeight w:val="7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10650</w:t>
            </w:r>
          </w:p>
        </w:tc>
      </w:tr>
      <w:tr>
        <w:trPr>
          <w:trHeight w:val="7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19062</w:t>
            </w:r>
          </w:p>
        </w:tc>
      </w:tr>
      <w:tr>
        <w:trPr>
          <w:trHeight w:val="8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9825</w:t>
            </w:r>
          </w:p>
        </w:tc>
      </w:tr>
      <w:tr>
        <w:trPr>
          <w:trHeight w:val="7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8007</w:t>
            </w:r>
          </w:p>
        </w:tc>
      </w:tr>
      <w:tr>
        <w:trPr>
          <w:trHeight w:val="46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8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5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9237</w:t>
            </w:r>
          </w:p>
        </w:tc>
      </w:tr>
      <w:tr>
        <w:trPr>
          <w:trHeight w:val="12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2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64500,7</w:t>
            </w:r>
          </w:p>
        </w:tc>
      </w:tr>
      <w:tr>
        <w:trPr>
          <w:trHeight w:val="4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23310,7</w:t>
            </w:r>
          </w:p>
        </w:tc>
      </w:tr>
      <w:tr>
        <w:trPr>
          <w:trHeight w:val="8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15368</w:t>
            </w:r>
          </w:p>
        </w:tc>
      </w:tr>
      <w:tr>
        <w:trPr>
          <w:trHeight w:val="8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14313</w:t>
            </w:r>
          </w:p>
        </w:tc>
      </w:tr>
      <w:tr>
        <w:trPr>
          <w:trHeight w:val="8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</w:t>
            </w:r>
          </w:p>
        </w:tc>
      </w:tr>
      <w:tr>
        <w:trPr>
          <w:trHeight w:val="8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7942,7</w:t>
            </w:r>
          </w:p>
        </w:tc>
      </w:tr>
      <w:tr>
        <w:trPr>
          <w:trHeight w:val="6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7942,7</w:t>
            </w:r>
          </w:p>
        </w:tc>
      </w:tr>
      <w:tr>
        <w:trPr>
          <w:trHeight w:val="4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9296</w:t>
            </w:r>
          </w:p>
        </w:tc>
      </w:tr>
      <w:tr>
        <w:trPr>
          <w:trHeight w:val="7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9296</w:t>
            </w:r>
          </w:p>
        </w:tc>
      </w:tr>
      <w:tr>
        <w:trPr>
          <w:trHeight w:val="12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8096</w:t>
            </w:r>
          </w:p>
        </w:tc>
      </w:tr>
      <w:tr>
        <w:trPr>
          <w:trHeight w:val="46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2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 округов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8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31894</w:t>
            </w:r>
          </w:p>
        </w:tc>
      </w:tr>
      <w:tr>
        <w:trPr>
          <w:trHeight w:val="8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31894</w:t>
            </w:r>
          </w:p>
        </w:tc>
      </w:tr>
      <w:tr>
        <w:trPr>
          <w:trHeight w:val="4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31894</w:t>
            </w:r>
          </w:p>
        </w:tc>
      </w:tr>
      <w:tr>
        <w:trPr>
          <w:trHeight w:val="8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10110</w:t>
            </w:r>
          </w:p>
        </w:tc>
      </w:tr>
      <w:tr>
        <w:trPr>
          <w:trHeight w:val="49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10110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10110</w:t>
            </w:r>
          </w:p>
        </w:tc>
      </w:tr>
      <w:tr>
        <w:trPr>
          <w:trHeight w:val="18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10110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10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242003,9</w:t>
            </w:r>
          </w:p>
        </w:tc>
      </w:tr>
      <w:tr>
        <w:trPr>
          <w:trHeight w:val="7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6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241503,9</w:t>
            </w:r>
          </w:p>
        </w:tc>
      </w:tr>
      <w:tr>
        <w:trPr>
          <w:trHeight w:val="7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</w:t>
            </w:r>
          </w:p>
        </w:tc>
      </w:tr>
      <w:tr>
        <w:trPr>
          <w:trHeight w:val="15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</w:t>
            </w:r>
          </w:p>
        </w:tc>
      </w:tr>
      <w:tr>
        <w:trPr>
          <w:trHeight w:val="11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116512</w:t>
            </w:r>
          </w:p>
        </w:tc>
      </w:tr>
      <w:tr>
        <w:trPr>
          <w:trHeight w:val="10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7739</w:t>
            </w:r>
          </w:p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108623</w:t>
            </w:r>
          </w:p>
        </w:tc>
      </w:tr>
      <w:tr>
        <w:trPr>
          <w:trHeight w:val="7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122457,9</w:t>
            </w:r>
          </w:p>
        </w:tc>
      </w:tr>
      <w:tr>
        <w:trPr>
          <w:trHeight w:val="7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15542</w:t>
            </w:r>
          </w:p>
        </w:tc>
      </w:tr>
      <w:tr>
        <w:trPr>
          <w:trHeight w:val="7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106915,9</w:t>
            </w:r>
          </w:p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</w:tr>
      <w:tr>
        <w:trPr>
          <w:trHeight w:val="7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11236,7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11236,7</w:t>
            </w:r>
          </w:p>
        </w:tc>
      </w:tr>
      <w:tr>
        <w:trPr>
          <w:trHeight w:val="4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11236,7</w:t>
            </w:r>
          </w:p>
        </w:tc>
      </w:tr>
      <w:tr>
        <w:trPr>
          <w:trHeight w:val="7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11236,7</w:t>
            </w:r>
          </w:p>
        </w:tc>
      </w:tr>
      <w:tr>
        <w:trPr>
          <w:trHeight w:val="49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ІІІ.Чистое бюджетное кредитование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29784</w:t>
            </w:r>
          </w:p>
        </w:tc>
      </w:tr>
      <w:tr>
        <w:trPr>
          <w:trHeight w:val="4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32716</w:t>
            </w:r>
          </w:p>
        </w:tc>
      </w:tr>
      <w:tr>
        <w:trPr>
          <w:trHeight w:val="10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32716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32716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32716</w:t>
            </w:r>
          </w:p>
        </w:tc>
      </w:tr>
      <w:tr>
        <w:trPr>
          <w:trHeight w:val="7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627"/>
        <w:gridCol w:w="1537"/>
        <w:gridCol w:w="6979"/>
        <w:gridCol w:w="26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тенге</w:t>
            </w:r>
          </w:p>
        </w:tc>
      </w:tr>
      <w:tr>
        <w:trPr>
          <w:trHeight w:val="30" w:hRule="atLeast"/>
        </w:trPr>
        <w:tc>
          <w:tcPr>
            <w:tcW w:w="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</w:t>
            </w:r>
          </w:p>
        </w:tc>
      </w:tr>
      <w:tr>
        <w:trPr>
          <w:trHeight w:val="39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</w:t>
            </w:r>
          </w:p>
        </w:tc>
      </w:tr>
      <w:tr>
        <w:trPr>
          <w:trHeight w:val="70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"/>
        <w:gridCol w:w="613"/>
        <w:gridCol w:w="720"/>
        <w:gridCol w:w="698"/>
        <w:gridCol w:w="7078"/>
        <w:gridCol w:w="26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 группа</w:t>
            </w:r>
          </w:p>
        </w:tc>
        <w:tc>
          <w:tcPr>
            <w:tcW w:w="2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тенге</w:t>
            </w:r>
          </w:p>
        </w:tc>
      </w:tr>
      <w:tr>
        <w:trPr>
          <w:trHeight w:val="30" w:hRule="atLeast"/>
        </w:trPr>
        <w:tc>
          <w:tcPr>
            <w:tcW w:w="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бюджета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- 45 991 </w:t>
            </w:r>
          </w:p>
        </w:tc>
      </w:tr>
      <w:tr>
        <w:trPr>
          <w:trHeight w:val="3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VІ.Финансирование дефицита бюджета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45991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"/>
        <w:gridCol w:w="586"/>
        <w:gridCol w:w="1540"/>
        <w:gridCol w:w="7032"/>
        <w:gridCol w:w="2623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тенге</w:t>
            </w:r>
          </w:p>
        </w:tc>
      </w:tr>
      <w:tr>
        <w:trPr>
          <w:trHeight w:val="330" w:hRule="atLeast"/>
        </w:trPr>
        <w:tc>
          <w:tcPr>
            <w:tcW w:w="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32716</w:t>
            </w:r>
          </w:p>
        </w:tc>
      </w:tr>
      <w:tr>
        <w:trPr>
          <w:trHeight w:val="37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32716</w:t>
            </w:r>
          </w:p>
        </w:tc>
      </w:tr>
      <w:tr>
        <w:trPr>
          <w:trHeight w:val="39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"/>
        <w:gridCol w:w="571"/>
        <w:gridCol w:w="742"/>
        <w:gridCol w:w="700"/>
        <w:gridCol w:w="7111"/>
        <w:gridCol w:w="26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тенге</w:t>
            </w:r>
          </w:p>
        </w:tc>
      </w:tr>
      <w:tr>
        <w:trPr>
          <w:trHeight w:val="30" w:hRule="atLeast"/>
        </w:trPr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</w:t>
            </w:r>
          </w:p>
        </w:tc>
      </w:tr>
      <w:tr>
        <w:trPr>
          <w:trHeight w:val="3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</w:t>
            </w:r>
          </w:p>
        </w:tc>
      </w:tr>
      <w:tr>
        <w:trPr>
          <w:trHeight w:val="3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</w:t>
            </w:r>
          </w:p>
        </w:tc>
      </w:tr>
      <w:tr>
        <w:trPr>
          <w:trHeight w:val="82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"/>
        <w:gridCol w:w="543"/>
        <w:gridCol w:w="1561"/>
        <w:gridCol w:w="7054"/>
        <w:gridCol w:w="26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тенге</w:t>
            </w:r>
          </w:p>
        </w:tc>
      </w:tr>
      <w:tr>
        <w:trPr>
          <w:trHeight w:val="135" w:hRule="atLeast"/>
        </w:trPr>
        <w:tc>
          <w:tcPr>
            <w:tcW w:w="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16207</w:t>
            </w:r>
          </w:p>
        </w:tc>
      </w:tr>
      <w:tr>
        <w:trPr>
          <w:trHeight w:val="34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16207</w:t>
            </w:r>
          </w:p>
        </w:tc>
      </w:tr>
      <w:tr>
        <w:trPr>
          <w:trHeight w:val="37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свободных бюджетных средств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