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3d5b" w14:textId="afe3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№ 286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ноября 2012 года № 51. Зарегистрировано Департаментом юстиции Актюбинской области 11 декабря 2012 года № 3465. Утратило силу решением маслихата Мугалжарского района от 24 января 2013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от 24.01.2013 № 73.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2011 года № 286 «О районном бюджете на 2012-2014 годы» (зарегистрированное в Реестре государственной регистрации нормативных правовых актов за № 3-9-160, опубликованное в газете «Мугалжар» от 26 января 2012 года № 4 и 2 февраля 2012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«10 448 632,6» заменить цифрами «10 445 908,6»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«1 839 491,3» заменить цифрами «1 836 767,3»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«10 490 203,2» заменить цифрами «10 487 479,2»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«292 611,1» заменить цифрами «295 887,1»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«1 502 201,2» заменить цифрами «1 496 201,2».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и выполнением данного решения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Д. Мурзатаев                        С.Салыкбаев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51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9"/>
        <w:gridCol w:w="806"/>
        <w:gridCol w:w="7250"/>
        <w:gridCol w:w="2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10 445 908,6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8 567 120,0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843 800,0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604 206,0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6 937 311,0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6 818 776,0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175 215,0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96 800,0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65 500,0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9 201,3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851,3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4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Национального Банка РК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32 820,0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1 836 767,3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1 836 767,3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1 836 767,3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490 353,3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1 346 414,0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24"/>
        <w:gridCol w:w="825"/>
        <w:gridCol w:w="767"/>
        <w:gridCol w:w="6475"/>
        <w:gridCol w:w="278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10 487 479,2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284 981,9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247 049,8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50 384,2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50 234,2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179 874,6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175 437,5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19 777,1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19 777,1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16 709,1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18 155,0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18 155,0</w:t>
            </w:r>
          </w:p>
        </w:tc>
      </w:tr>
      <w:tr>
        <w:trPr>
          <w:trHeight w:val="19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политики,системы государственного планирования, исполнение бюджета, управление коммунальной собственностью, развитие предпринимательства и промышленности района(города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3 227 177,0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447 886,7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447 886,7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446 597,7</w:t>
            </w:r>
          </w:p>
        </w:tc>
      </w:tr>
      <w:tr>
        <w:trPr>
          <w:trHeight w:val="24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2 541 004,3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2 541 004,3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2 448 719,0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51 153,3</w:t>
            </w:r>
          </w:p>
        </w:tc>
      </w:tr>
      <w:tr>
        <w:trPr>
          <w:trHeight w:val="11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4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238 286,0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189 005,0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49 281,0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9 157,0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17 693,0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299 114,4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271 917,9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2 838,4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2 838,4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269 079,5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138 130,0</w:t>
            </w:r>
          </w:p>
        </w:tc>
      </w:tr>
      <w:tr>
        <w:trPr>
          <w:trHeight w:val="18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65096,0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21 701,9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22 594,0</w:t>
            </w:r>
          </w:p>
        </w:tc>
      </w:tr>
      <w:tr>
        <w:trPr>
          <w:trHeight w:val="14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27 196,5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27 196,5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1 165 201,3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193 978,0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180 542,0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49 180,0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131 362,0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916 804,6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790 369,6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158 938,3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3 181,3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158 687,0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469 563,0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126 435,0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54 418,7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51 518,7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28 375,1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13 204,6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212 307,0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44 259,0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11 561,0</w:t>
            </w:r>
          </w:p>
        </w:tc>
      </w:tr>
      <w:tr>
        <w:trPr>
          <w:trHeight w:val="8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25 644,0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7 230,1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7 230,1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сельского хозяйства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15 812,3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10 008,0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7 880,5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35 211,0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</w:tr>
      <w:tr>
        <w:trPr>
          <w:trHeight w:val="17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7 819,0</w:t>
            </w:r>
          </w:p>
        </w:tc>
      </w:tr>
      <w:tr>
        <w:trPr>
          <w:trHeight w:val="11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125 839,0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125 839,0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115 013,0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113 163,0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336 281,2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335 586,2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18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5 972,3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5 972,3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233 675,0</w:t>
            </w:r>
          </w:p>
        </w:tc>
      </w:tr>
      <w:tr>
        <w:trPr>
          <w:trHeight w:val="9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222 460,0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92 598,9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65 248,9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органов, по выплате вознаграждений и инех платежей по займам из областного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4 750 316,1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16 219,1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11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обьектов кондоминиум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(дефицит)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-237 526,6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профицита)бюджета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237 526,6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41 570,6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51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286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3398"/>
        <w:gridCol w:w="2668"/>
        <w:gridCol w:w="1918"/>
        <w:gridCol w:w="1736"/>
        <w:gridCol w:w="1980"/>
      </w:tblGrid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11861,3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22080,5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20313,0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557,7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8427,6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175437,5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28375,1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563"/>
        <w:gridCol w:w="2788"/>
        <w:gridCol w:w="2628"/>
        <w:gridCol w:w="2729"/>
      </w:tblGrid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9689,0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500"/>
        <w:gridCol w:w="2552"/>
        <w:gridCol w:w="3843"/>
        <w:gridCol w:w="1808"/>
      </w:tblGrid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63357,3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24864,0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22395,1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11439,5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10773,5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9597,3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10143,0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10026,0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16199,0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4437,1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3340,0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