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9fc5" w14:textId="7939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21 декабря 2012 года № 46. Зарегистрировано Департаментом юстиции Актюбинской области 3 января 2013 года № 3476.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2 881 167,1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 203 011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 1 708,2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       2 673 947,9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2 906 959,5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13 183,5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 16 283,5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 -38 975,9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38 975,9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что в доход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«Об областном бюджете на 2013-2015 годы» предусмотрена на 2013 год субвенция, передаваемая из областного бюджета в районный бюджет в сумме 1 831 230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апробирование подушевого финансирования начального, основного среднего и общего среднего образования - 38 000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Иргизского района Актюбинской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текущих целевых трансфертов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- 62 978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населенных пунктов-100 000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- 11 217,7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- 6 983,3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- 50 271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- 4 449,7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2 812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- 12 689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- 4 972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- 53 416,8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Иргизского района Актюбинской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 решением маслихата Иргизского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поступление целевых трансфертов на развития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- 39 725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Иргизского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Иргизского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поступление целевых текущих трансфертов и целевых трансфертов на развития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- 411 050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Иргизского района Актюбинской области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аппарату района - 4 600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образования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- 1700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Великой Отечественной войны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- 3 621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инфраструктуры- 10 216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2020 - 8 986,4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Иргизского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2 809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решением маслихата Иргизского района Актюбинской области от 08.11.2013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бюджетные программы аппаратов акимов сельских округов района в городе, города районного значения, поселка, аула (села)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Қ. ТІЛЕУҚАБЫЛОВ                      К. ҚОСАЯҚОВ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Иргизского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12"/>
        <w:gridCol w:w="606"/>
        <w:gridCol w:w="7759"/>
        <w:gridCol w:w="268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8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2 881 167,1
</w:t>
            </w:r>
          </w:p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203 011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1 708,2
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2 673 947,9
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2 673 947,9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2 673 947,9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77"/>
        <w:gridCol w:w="719"/>
        <w:gridCol w:w="720"/>
        <w:gridCol w:w="6946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2 906 959,5
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189 589,6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166 726,9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17 119,5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62 341,5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55 728,5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87 197,4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84 596,9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2600,5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11 599,2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8 695,4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4 817,3
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3 171,8 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2 092 466,9
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23 547,7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212 249,2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1 395 718,4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1 395 718,4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1 341 447,4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460 951,6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49 901,6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35 287,9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122 312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104 676,3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103 451,3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23 722,8</w:t>
            </w:r>
          </w:p>
        </w:tc>
      </w:tr>
      <w:tr>
        <w:trPr>
          <w:trHeight w:val="17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94 673,3
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75 627,4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41 425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11 672,8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7 577,8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133 894,4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7 521,4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6 965,4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8 289,9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2 429,1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89 739,7
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20 038,6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7008,7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7 008,7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6 611,6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8 088,9
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19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108 798,5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108 798,5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108 407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23 265,9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3 418,2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19 624,7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4,2
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39 308,8
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39 308,8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39 308,8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13 183,5
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1 6 283,5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-38 975,9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38 975,9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690"/>
        <w:gridCol w:w="7887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2 541 505
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207355
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 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 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13 065
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
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2 319785
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2 319 785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8"/>
        <w:gridCol w:w="805"/>
        <w:gridCol w:w="762"/>
        <w:gridCol w:w="6904"/>
        <w:gridCol w:w="271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51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2 541 505
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185 610
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160 734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83799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83799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12 213 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1 614 250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1 357 196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8434 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0"/>
        <w:gridCol w:w="826"/>
        <w:gridCol w:w="762"/>
        <w:gridCol w:w="6883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0"/>
        <w:gridCol w:w="826"/>
        <w:gridCol w:w="762"/>
        <w:gridCol w:w="6904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-12479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0"/>
        <w:gridCol w:w="805"/>
        <w:gridCol w:w="762"/>
        <w:gridCol w:w="6925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7"/>
        <w:gridCol w:w="805"/>
        <w:gridCol w:w="784"/>
        <w:gridCol w:w="6925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2"/>
        <w:gridCol w:w="733"/>
        <w:gridCol w:w="7781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2 400 604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218 324
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5 999
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2 174 881
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2174881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741"/>
        <w:gridCol w:w="741"/>
        <w:gridCol w:w="7011"/>
        <w:gridCol w:w="271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51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2 400 604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189541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164231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85 261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85 261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 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1 635 591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251 015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251 015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225 366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1 375 553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1 375 553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1 324 564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741"/>
        <w:gridCol w:w="741"/>
        <w:gridCol w:w="7032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741"/>
        <w:gridCol w:w="741"/>
        <w:gridCol w:w="7054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-12479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70"/>
        <w:gridCol w:w="719"/>
        <w:gridCol w:w="741"/>
        <w:gridCol w:w="7075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
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27"/>
        <w:gridCol w:w="741"/>
        <w:gridCol w:w="720"/>
        <w:gridCol w:w="7010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748"/>
        <w:gridCol w:w="832"/>
        <w:gridCol w:w="103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Фунциональная группа</w:t>
            </w:r>
          </w:p>
        </w:tc>
      </w:tr>
      <w:tr>
        <w:trPr>
          <w:trHeight w:val="31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маслиахата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Иргизского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2664"/>
        <w:gridCol w:w="1953"/>
        <w:gridCol w:w="1845"/>
        <w:gridCol w:w="1824"/>
        <w:gridCol w:w="1717"/>
      </w:tblGrid>
      <w:tr>
        <w:trPr>
          <w:trHeight w:val="195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села,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округа»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</w:tr>
      <w:tr>
        <w:trPr>
          <w:trHeight w:val="9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1031,1</w:t>
            </w:r>
          </w:p>
        </w:tc>
      </w:tr>
      <w:tr>
        <w:trPr>
          <w:trHeight w:val="31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84596,9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2944"/>
        <w:gridCol w:w="2604"/>
        <w:gridCol w:w="2498"/>
        <w:gridCol w:w="1990"/>
      </w:tblGrid>
      <w:tr>
        <w:trPr>
          <w:trHeight w:val="231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«Раз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9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27 477,7</w:t>
            </w:r>
          </w:p>
        </w:tc>
      </w:tr>
      <w:tr>
        <w:trPr>
          <w:trHeight w:val="315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75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6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14 001,9</w:t>
            </w:r>
          </w:p>
        </w:tc>
      </w:tr>
      <w:tr>
        <w:trPr>
          <w:trHeight w:val="315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13 202,8</w:t>
            </w:r>
          </w:p>
        </w:tc>
      </w:tr>
      <w:tr>
        <w:trPr>
          <w:trHeight w:val="36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13 383,9</w:t>
            </w:r>
          </w:p>
        </w:tc>
      </w:tr>
      <w:tr>
        <w:trPr>
          <w:trHeight w:val="315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8 966,1</w:t>
            </w:r>
          </w:p>
        </w:tc>
      </w:tr>
      <w:tr>
        <w:trPr>
          <w:trHeight w:val="30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11217,7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107 613,4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маслиахата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3664"/>
        <w:gridCol w:w="2276"/>
        <w:gridCol w:w="1871"/>
        <w:gridCol w:w="1658"/>
      </w:tblGrid>
      <w:tr>
        <w:trPr>
          <w:trHeight w:val="171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ского) округа»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тов»</w:t>
            </w:r>
          </w:p>
        </w:tc>
      </w:tr>
      <w:tr>
        <w:trPr>
          <w:trHeight w:val="9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83799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3001"/>
        <w:gridCol w:w="3717"/>
        <w:gridCol w:w="2792"/>
      </w:tblGrid>
      <w:tr>
        <w:trPr>
          <w:trHeight w:val="2355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округах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9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</w:tc>
      </w:tr>
      <w:tr>
        <w:trPr>
          <w:trHeight w:val="315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375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36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6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0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93863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маслиахата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3545"/>
        <w:gridCol w:w="2311"/>
        <w:gridCol w:w="1822"/>
        <w:gridCol w:w="1801"/>
      </w:tblGrid>
      <w:tr>
        <w:trPr>
          <w:trHeight w:val="207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ского) округа»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 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 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спесеч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</w:tr>
      <w:tr>
        <w:trPr>
          <w:trHeight w:val="9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1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6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85261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912"/>
        <w:gridCol w:w="4109"/>
        <w:gridCol w:w="2493"/>
      </w:tblGrid>
      <w:tr>
        <w:trPr>
          <w:trHeight w:val="171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9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3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37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36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36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3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0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