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0775" w14:textId="05f0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оплачиваемых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19 апреля 2012 года № 58. Зарегистрировано Департаментом юстиции Актюбинской области 25 мая 2012 года № 3-5-158. Утратило силу постановлением акимата Иргизского района Актюбинской области от 29 января 2013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Иргизского района Актюбинской области от 29.01.2013 № 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 и учреждений осуществляющих общественные работы, виды, объемы общественных работ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участвующих в общественных работах, в размере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«Иргизский районный отдел занятости и социальных программ» для организации общественных работ направлять безработных на общественные работы в пределах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А.Шахину.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правовые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М.ДУАНБЕКОВ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 от 19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обьемы оплачиваемых общественных работ, источники их финансирования и перечень предприятии и организаций в которых будут производиться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3241"/>
        <w:gridCol w:w="3350"/>
        <w:gridCol w:w="1595"/>
        <w:gridCol w:w="1249"/>
        <w:gridCol w:w="1704"/>
        <w:gridCol w:w="1661"/>
      </w:tblGrid>
      <w:tr>
        <w:trPr>
          <w:trHeight w:val="49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и предприятии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/проекты/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 работ по договорам на 1 чел. /прогноз/ /тенге/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мест, Чел.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средства,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району: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Таупского сельского округа»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очистка территорий село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Кумтогайского сельского округа»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очистка территорий село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Аманкульского сельского округа»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Противопаводковые мероприятия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очистка территорий село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очистка территорий село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памятниками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Нуринского сельского округа»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очистка территорий село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Жайсанбайского сельского округа»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очистка территорий село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Иргизского сельского округа»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памятниками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очистка территорий село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Противопаводковые мероприятия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 призывников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«Русская средняя школа»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книг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статистики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контроль расценки товаров на рынках и магазинах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культуры и развития языков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масштабных культурных мероприятий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регистрации прав на недвижимое имущество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актов гражданского состояния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земельным отношениям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Делопроизведение и подготовление материалов о сельхозпроизводите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лями собственников земельных участков и землепользователей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организаций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Иргизская гимназия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книг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внутренных дел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сельскохозяйства и ветеринарии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идентификации скота местных жителей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средняя школа»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книг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налоговое по Иргизскому району»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квитанции налога местным жителям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масштабных культурных мероприятий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«Казпочта»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агитации на подписку газета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архитектуры, градостроительства и строительства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заполнение акта ввода недвижимости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образования, физкультуры и спорта Иргизского района»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предприятий и озеленение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архив»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дел поступивших из районных госучреждении и предприятии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«Детско-юношеская спортивная школа»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масштабных спортивных мероприятий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