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53298" w14:textId="e8532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дополнительного перечня лиц, относящихся к целевым группам по Байганинскому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Байганинского района Актюбинской области от 27 марта 2012 года № 54. Зарегистрировано Департаментом юстиции Актюбинской области 6 апреля 2012 года № 3-4-144. Утратило силу постановлением акимата Байганинского района Актюбинской области от 20 апреля 2016 года № 73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Байганинского района Актюбинской области от 20.04.2016 </w:t>
      </w:r>
      <w:r>
        <w:rPr>
          <w:rFonts w:ascii="Times New Roman"/>
          <w:b w:val="false"/>
          <w:i w:val="false"/>
          <w:color w:val="ff0000"/>
          <w:sz w:val="28"/>
        </w:rPr>
        <w:t>№ 73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23 января 2001 года "О занятости населения" Байганинский районный акимат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Преамбула в редакции постановления Байганинского районного акимата Актюбинской области от 03.10.2013 </w:t>
      </w:r>
      <w:r>
        <w:rPr>
          <w:rFonts w:ascii="Times New Roman"/>
          <w:b w:val="false"/>
          <w:i w:val="false"/>
          <w:color w:val="ff0000"/>
          <w:sz w:val="28"/>
        </w:rPr>
        <w:t>№ 183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Исходя из ситуации на рынке труда установить дополнительный перечень лиц, относящихся к целевым группам по Байганинскому району: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безработная молодежь до 29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безработные женщины старше 50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безработные мужчины старше 55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района А.Амангоса.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Б.Кемешов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