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5313" w14:textId="9145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Актобе от 16 апреля 2010 года № 968 "Об установлении квоты рабочих мест для лиц определенных категорий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23 июля 2012 года № 2166. Зарегистрировано Департаментом юстиции Актюбинской области 13 августа 2012 года № 3-1-174. Утратило силу постановлением акимата города Актобе Актюбинской области от 22 августа 2016 года № 3260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22.08.2016 № 3260.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16 апреля 2010 года № 968 "Об установлении квоты рабочих мест для лиц определенных категорий города Актобе" (зарегистрировано в Реестре государственной регистрации нормативных правовых актов 27 апреля 2010 года за № 3-1-132, опубликовано в газетах "Актобе" и "Актюбинский вестник" от 6 мая 2010 года в № 57-58)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3 %".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Актобе Арынгазиеву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