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8a9e21" w14:textId="e8a9e2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водоохранных зон и полос реки Илек и ее притоков в границах крупных населенных пунктов (Актобе, Алга, Кандыагаш, Мартук)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Актюбинской области от 23 ноября 2012 года № 423. Зарегистрировано Департаментом юстиции Актюбинской области 25 декабря 2012 года № 3475.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– в редакции постановления акимата Актюбинской области от 19.11.2019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86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водных ресурсов и ирригации Республики Казахстан от 9 июня 2025 года № 120-НҚ "Об утверждении Правил установления границ водоохранных зон и полос" (зарегистрировано в Реестре государственной регистрации нормативных правовых актов № 36238) акимат Актюбинской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акимата Актюбинской области от 08.10.2026 </w:t>
      </w:r>
      <w:r>
        <w:rPr>
          <w:rFonts w:ascii="Times New Roman"/>
          <w:b w:val="false"/>
          <w:i w:val="false"/>
          <w:color w:val="000000"/>
          <w:sz w:val="28"/>
        </w:rPr>
        <w:t>№ 204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водоохранные зоны и полосы реки Илек и ее притоков в границах крупных населенных пунктов (Актобе, Алга, Кандыагаш, Мартук), на основании утвержденного проекта;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режим хозяйственного использования водоохранных зон и полос реки Илек и ее притоков в границах крупных населенных пунктов (Актобе, Алга, Кандыагаш, Мартук), согласно приложению к настоящему постановлению.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акимата Актюбинской области от 19.11.2019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Государственному учреждению "Управление природных ресурсов и регулирования природопользования Актюбинской области" передать утвержденную проектную документацию акимам Мугалжарского, Алгинского, Мартукского районов и города Актобе для разработки мероприятий по предотвращению загрязнения, засорения и истощения реки Илек в границах крупных населенных пунктов (Актобе, Алга, Кандыагаш, Мартук) и обеспечению соблюдения режима использования территории водоохранных зон и полос.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Рекомендовать акимам города Актобе, Мугалжарского, Алгинского и Мартукского районов, и руководителям предприятий, организаций, другим хозяйствующим субъектам, независимо от их ведомственной принадлежности и форм собственности, в пользовании которых находятся земельные угодья, расположенные в пределах водоохранных зон и полос реки Илек и ее притоков в границах крупных населенных пунктов (Актобе, Алга, Кандыагаш, Мартук):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провести работу по выносу или ликвидации объектов, расположенных в пределах водоохранных зон и полос и оказывающих вредное влияние на их состояние, согласно утвержденного проекта;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их содержание в надлежащем санитарном состоянии и соблюдение режима хозяйственного пользования, а также сохранность водоохранных знаков.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постановления акимата Актюбинской области от 19.11.2019 </w:t>
      </w:r>
      <w:r>
        <w:rPr>
          <w:rFonts w:ascii="Times New Roman"/>
          <w:b w:val="false"/>
          <w:i w:val="false"/>
          <w:color w:val="000000"/>
          <w:sz w:val="28"/>
        </w:rPr>
        <w:t>№ 462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4. Государственному учреждению "Управление природных ресурсов и регулирования природопользования Актюбинской области" (Усенгалиеву А. Е.) обеспечить размещение настоящего постановления на интернет-ресурсе управления.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5. Контроль за исполнением данного постановления возложить на заместителя акима области Кемалову Р.К.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Настоящее постановление вводится в действие по истечении десяти календарных дней со дня его первого официального опубликования.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акимата Актюбинской области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ноября 2012 года № 423</w:t>
            </w:r>
          </w:p>
        </w:tc>
      </w:tr>
    </w:tbl>
    <w:bookmarkStart w:name="z52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хозяйственного использования водоохранных зон и полос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постановления акимата Актюбинской области от 08.10.2026 </w:t>
      </w:r>
      <w:r>
        <w:rPr>
          <w:rFonts w:ascii="Times New Roman"/>
          <w:b w:val="false"/>
          <w:i w:val="false"/>
          <w:color w:val="ff0000"/>
          <w:sz w:val="28"/>
        </w:rPr>
        <w:t>№ 204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пределах водоохранных полос запрещаются любые виды хозяйственной деятельности, а также предоставление земельных участков для ведения хозяйственной и иной деятельности, за исключением: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строительства и эксплуатации: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водохозяйственных сооружений и их 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мостов, мостовых сооружений;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причалов, портов, пирсов и иных объектов инфраструктуры, связанных с деятельностью водного транспорта, охраны рыбных ресурсов и других водных животных, рыболовства и аквакультуры;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рыбоводных прудов, рыбоводных бассейнов и рыбоводных объектов, а также коммуникаций к ним;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детских игровых и спортивных площадок, пляжей, аквапарков и других рекреационных зон без капитального строительства зданий и сооружений;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пунктов наблюдения за показателями состояния водных объектов;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берегоукрепления, лесоразведения и озеленения;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деятельности, разрешенной подпунктом 1) пункта 1.</w:t>
      </w:r>
    </w:p>
    <w:bookmarkStart w:name="z5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пределах водоохранных зон запрещаются: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 в эксплуатацию новых и реконструированных объектов, не обеспеченных сооружениями и устройствами, предотвращающими загрязнение и засорение поверхностных водных объектов, водоохранных зон и полос;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и строительство автозаправочных станций, складов для хранения нефтепродуктов, пунктов технического осмотра, обслуживания, ремонта и мойки транспортных средств и сельскохозяйственной техники;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и строительство складов и площадок для хранения удобрений, пестицидов, ядохимикатов, навоза и их применение.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и устройство свалок твердых бытовых и промышленных отходов;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размещение кладбищ;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выпас сельскохозяйственных животных с превышением нормы нагрузки, размещение животноводческих хозяйств, убойных площадок (площадок по убою сельскохозяйственных животных), скотомогильников (биотермических ям), специальных хранилищ (могильников) пестицидов и тары из-под них;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размещение накопителей сточных вод, полей орошения сточными водами, а также других объектов, обусловливающих опасность радиационного, химического, микробиологического, токсикологического и паразитологического загрязнения поверхностных и подземных вод.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