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f1ef" w14:textId="20cf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«Учет иностранных периодических печатных изданий, распространяемых на территории Актюбинской области»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мая 2012 года № 195. Зарегистрировано Департаментом юстиции Актюбинской области 21 июня 2012 года № 3399.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Актюбинской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периодических печатных изданий, распространяемых на территории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«Управление внутренней политики Актюбинской области» (далее – Управление) обеспечить размещение настоящего регламента электронной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А.К. Жумагалиев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2012 года № 195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«Учет иностранных периодических печатных изданий, распространяемых на территории Актюбинской области»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постановления акимата Актюбинской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«Учет иностранных периодических печатных изданий, распространяемых на территории Актюбинской области» (далее – услуга) оказывается государственным учреждением «Управление внутренней политики Актюбинской области» через центры обслуживания населения (далее – ЦОН), а также через веб-портал «электронного правительства» www.e.gov.kz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 города республиканского значения, столицы»,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«О внесении изменений в постановление Правительства Республики Казахстан от 30 декабря 2009 года № 2315 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ЕНИС – Единая нотариальная информационная система.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взаимодействия)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автоматизированное рабочее место (далее –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взаимодействия) при оказании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электронной государственной услуги и ввод оператором ЦОН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ЦОН,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ЦОН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предоставляемая получателю. Формы заполнения запроса и ответа на услугу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 последовательности действий (процедур, функций, операций) с указанием срока выполнения каждого действия Таблица 1.1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632"/>
        <w:gridCol w:w="2393"/>
        <w:gridCol w:w="2632"/>
        <w:gridCol w:w="2394"/>
        <w:gridCol w:w="2872"/>
      </w:tblGrid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авторизуется на ПЭП по ИИН/БИН и паролю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 получателем ЭЦП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3023"/>
        <w:gridCol w:w="3696"/>
        <w:gridCol w:w="3361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21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 если нарушений нет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707"/>
        <w:gridCol w:w="2166"/>
        <w:gridCol w:w="2436"/>
        <w:gridCol w:w="2708"/>
        <w:gridCol w:w="2979"/>
      </w:tblGrid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 ГБД ЮЛ, ЕНИС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2922"/>
        <w:gridCol w:w="2629"/>
        <w:gridCol w:w="2922"/>
        <w:gridCol w:w="2338"/>
      </w:tblGrid>
      <w:tr>
        <w:trPr>
          <w:trHeight w:val="49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64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результата услуги - справки</w:t>
            </w:r>
          </w:p>
        </w:tc>
      </w:tr>
      <w:tr>
        <w:trPr>
          <w:trHeight w:val="30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строятся диаграммы функционального взаимодействия при оказании электронных государственных услуг.     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</w:t>
      </w:r>
    </w:p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1. Функциональное взаимодействие при оказании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2. Функциональное взаимодействие при оказании электронной государственной услуги через ИС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Актюбинской области»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