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5a889" w14:textId="f95a8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 документов на получение субсидий в сфере животноводства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Актюбинской области от 13 июня 2012 года № 5. Зарегистрировано Департаментом юстиции Актюбинской области 20 июня 2012 года № 3398. Утратило силу решением акима Актюбинской области от 25 декабря 2013 года №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акима Актюбинской области от 25.12.2013 № 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использования целевых текущих трансфертов из республиканского бюджета 2012 года областными бюджетами, бюджетами городов Астаны и Алматы на поддержку племенного животноводства,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апреля 2012 года № 516, 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использования целевых текущих трансфертов из республиканского бюджета 2012 года областными бюджетами на субсидирование повышения продуктивности и качества продукции животноводства,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мая 2012 года № 625, аким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формы: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Для получения субсидий на поддержку племенного животноводства: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договора купли-продажи племенной продукции (материала), за исключением племенного молодняка, завезенного из-за рубежа, а также племенного молодняка крупного рогатого скота, приобретенного на основании договора лизинга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заявок на получение субсидий за приобретенную племенную продукцию (материал), содержание быков-производителей, а также проведение селекционной и племенной работы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заявки по потребности племенных быков-производителей в сельском округе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сводного акта о приобретении племенной продукции (материала), количестве быков-производителей, а также о проведении селекционной и племенной работы и сумме причитающихся субсидий по району согласно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сводного акта о приобретении племенной продукции (материала), количестве быков-производителей, а также о проведении селекционной и племенной работы и сумме причитающихся субсидий по области согласно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настоящему решению;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отчета (информации) по освоению бюджетных средств по области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отчета (информации) по объемам приобретения племенной продукции (материала), а также проведения селекционной и племенной работы за квартал по области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решения схода жителей населенного пункта – владельцев скота по закреплению и использованию быков-производителей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обязательств по использованию приобретенного племенного молодняка крупного рогатого скота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Для получения субсидий на повышение продуктивности и качества продукции животноводства: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заявок на получение субсидий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сводного акта о реализации животноводческой продукции, а также количестве коров по району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сводного списка распределения квот среди участников программы субсидирования и размеров бюджетных субсидий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сводной ведомости по области об объемах реализованной животноводческой продукции, а также количестве коров и выплате субсидий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отчета (информации) по освоению средств по области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отчета (информации) по объемам реализации животноводческой продукции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заместителя акима области Тагимова М.М.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А.Мухамбетов</w:t>
      </w:r>
    </w:p>
    <w:bookmarkStart w:name="z2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акима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  13 июня 2012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договора купли-продажи племенной продукции (материала), за исключением племенного молодняка, завезенного из-за рубежа, а также племенного молодняка приобретенного на основании договора лизинга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                          «____»__________ 2012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(населенный пункт)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Субъект племенного животноводства (сельхозтоваропроизводитель – при реализации племенного молодняка крупного рогатого скота) 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(полное наименование)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лице __________________________________________, действующего на основании Устава (должность, Ф.И.О. полностью)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 Аттестата, выданного Уполномоченным органом в области племенного животноводства, племенного свидетельства, выданного Республиканской палатой по породе крупного рогатого скота от «_____» ___________ 20___ года № ______, именуемое в дальнейшем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Продавец, с одной стороны, и _______________________________________________________________________________(указать нужное – полное наименование товаропроизводителя)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лице руководителя ___________________________________, действующего на основании (Ф.И.О. полностью)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Устава, с другой стороны, именуемое в дальнейшем Покупатель, совместно именуемые Стороны, заключили настоящий Договор о нижеследующем: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Предмет договора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1.1. Предметом настоящего договора является купля-продажа племенной продукции (материала).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Количество племенной продукции (материала)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2.1. Количество реализуемой Продавцом и приобретаемой Покупателем племенной продукции (материала), предусмотренной по настоящему Договору, составляет (указать нужное):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_________ голов, общей живой массой ____________ килограмм;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________________ штук племенного яйца;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________________ голов суточных цыплят.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Общая стоимость договора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3.1. Общая стоимость настоящего договора составляет: __________________________________________________________________________тенге.(цифрами и прописью)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3.2. Цена за единицу племенной продукции (материала) (указать нужное):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 1 голову ______________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 1 кг живой массы ____________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 1 штуку племенного яйца ____________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за 1 голову суточного цыпленка ____________ тенге.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Условия расчета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4.1. Форма оплаты: ___________________________________________________ (наличный или безналичный расчет, №, дата и наименование платежного документа)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4.2. Продавец поставляет, Покупатель оплачивает и приобретает ____________________________________________________________________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Обязанности и ответственность договаривающихся Сторон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5.1. Продавец обязуется: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поставить Покупателю качественную племенную продукцию (материал) в объеме, указанном в пункте 2.1. настоящего договора;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выдать Покупателю племенные свидетельства и ветеринарный паспорт (сертификат) на весь объем реализованной племенной продукции (материала);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соблюдать ветеринарно-санитарные требовании при перемещении племенной продукции (материала);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5.2. Покупатель обязуется: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течение недели со дня оплаты за приобретенную племенную продукцию (за исключением карантинных мероприятий на территории продавца) обеспечить их вывоз на свою территорию;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прибытию на место уведомить государственного инспектора по племенному животноводству района об объемах приобретенной племенной продукции.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5.2.1. Использовать племенную продукцию (материал) только для племенных целей, а также племенного молодняка для воспроизводства стада: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племенных ярок, свинок, телок, кобыл и верблюдиц до получения не менее двух окотов (опоросов, отелов, выжеребки);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племенных бычков, жеребцов и верблюдов не менее двух случных сезонов (случной сезон май-октябрь месяцы);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племенное яйцо - на инкубацию;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суточных цыплят для формирования родительского стада (в мясном птицеводстве) и промышленного стада (в яичном птицеводстве).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5.3. В случае выбытия племенных животных раньше установленных сроков владелец совместно с ветеринарным врачом округа и государственным ветеринарным инспектором составляет акт о выбытии с указанием причин.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Заключительные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6.1. При возникновении споров или разногласий Стороны принимают меры к их урегулированию путем переговоров, в случае не достижения согласия решения принимается в судебном порядке.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6.2. Настоящий Договор составлен на государственном и русском языках в трех экземплярах: по одному каждой из Сторон.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6.3. Договор вступает в силу и становится обязательным с момента его подписания Сторонами.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Юридические адреса и реквизиты сторон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«Продавец»                              «Покупатель»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           _______________________               (почтовый адрес)                      (почтовый адрес)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________________________         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(банковские реквизиты)              (банковские реквизиты)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            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(Ф.И.О. подпись)                    (Ф.И.О, 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МП                                   МП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bookmarkStart w:name="z2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акима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  13 июня 2012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заявки на получение субсидий за приобретенную племенную продукцию (материал)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Товаропроизводитель ____________________________________.                 </w:t>
      </w:r>
      <w:r>
        <w:rPr>
          <w:rFonts w:ascii="Times New Roman"/>
          <w:b w:val="false"/>
          <w:i/>
          <w:color w:val="000000"/>
          <w:sz w:val="28"/>
        </w:rPr>
        <w:t>      (наименование товаропроизводителя - покупатель)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Имеется в наличии ____________________________________________ голов,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(указать вид животных, породу, направление продуктивности)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том числе маточного поголовья _______________________ голов на 1 января 2012 года </w:t>
      </w:r>
      <w:r>
        <w:rPr>
          <w:rFonts w:ascii="Times New Roman"/>
          <w:b w:val="false"/>
          <w:i/>
          <w:color w:val="000000"/>
          <w:sz w:val="28"/>
        </w:rPr>
        <w:t>(заполнить в случае наличия животных).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3. Приобретаемое в 2012 году (по импортному племенному молодняку допускается IY-квартал 2011 г.)_______ голов, общей живой массой _______ килограмм, в том числе маток _____ голов, общей живой массой _____ килограмм </w:t>
      </w:r>
      <w:r>
        <w:rPr>
          <w:rFonts w:ascii="Times New Roman"/>
          <w:b w:val="false"/>
          <w:i/>
          <w:color w:val="000000"/>
          <w:sz w:val="28"/>
        </w:rPr>
        <w:t>(указать вид животных, породу и направление продуктивности).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4. Имеется договор купли-продажи на приобретенные _______ голов, общей живой массой _____________ килограмм, в том числе маток _____ голов, общей живой массой ______________ килограмм </w:t>
      </w:r>
      <w:r>
        <w:rPr>
          <w:rFonts w:ascii="Times New Roman"/>
          <w:b w:val="false"/>
          <w:i/>
          <w:color w:val="000000"/>
          <w:sz w:val="28"/>
        </w:rPr>
        <w:t>(указать в случае наличия).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5. Имеется предварительный договор на приобретение _______ голов, общей живой массой _____________ килограмм, в том числе маток _____ голов, общей живой массой ______________ килограмм </w:t>
      </w:r>
      <w:r>
        <w:rPr>
          <w:rFonts w:ascii="Times New Roman"/>
          <w:b w:val="false"/>
          <w:i/>
          <w:color w:val="000000"/>
          <w:sz w:val="28"/>
        </w:rPr>
        <w:t>(указать в случае наличия).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 Продавец племенных животных- 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(наименование племенного завода и/или племенного хозяйства, сельхозтоваропроизводителя при реализации крупного рогатого скота - продавца)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7. Адрес (полный) Товаропроизводителя: 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К заявке прилагаются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справка о ветеринарном благополучии;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копию свидетельства о регистрации (перерегистрации) юридического лица или физического лица (крестьянское (фермерское) хозяйство);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копию документа, выданного налоговым органом, подтверждающего факт постановки клиента на налоговый учет;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справку банка о наличии банковского счета с указанием его номера.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Руководитель АО, ТОО; Глава КФХ, КХ, ФХ______________________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(печать, Ф.И.О.,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«_____» ___________________ 2012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 отдела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 района___________ области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(печать, Ф.И.О.,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«___» _______ 2012 г.      </w:t>
      </w:r>
    </w:p>
    <w:bookmarkStart w:name="z2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Форма заявки на получение субсидий за приобретенную племенную продукцию (материал)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Товаропроизводитель 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 (наименование птицефабрики - покупатель)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 Наличие поголовья кур-несушек (уток) _______ голов на 1 января 2012 года ________________________________ </w:t>
      </w:r>
      <w:r>
        <w:rPr>
          <w:rFonts w:ascii="Times New Roman"/>
          <w:b w:val="false"/>
          <w:i/>
          <w:color w:val="000000"/>
          <w:sz w:val="28"/>
        </w:rPr>
        <w:t>(указать кросс и направление продуктивности).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3. Приобретаемое в 2012 году _____ голов суточных цыплят, ____ штук племенного яйца ____________ </w:t>
      </w:r>
      <w:r>
        <w:rPr>
          <w:rFonts w:ascii="Times New Roman"/>
          <w:b w:val="false"/>
          <w:i/>
          <w:color w:val="000000"/>
          <w:sz w:val="28"/>
        </w:rPr>
        <w:t>(указать кросс и направление продуктивности).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4. Имеется договор купли-продажи суточных цыплят и (или) племенного яйца </w:t>
      </w:r>
      <w:r>
        <w:rPr>
          <w:rFonts w:ascii="Times New Roman"/>
          <w:b w:val="false"/>
          <w:i/>
          <w:color w:val="000000"/>
          <w:sz w:val="28"/>
        </w:rPr>
        <w:t>(указать в случае наличия).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5. Имеется предварительный договор на поставку суточных цыплят и (или) племенного яйца </w:t>
      </w:r>
      <w:r>
        <w:rPr>
          <w:rFonts w:ascii="Times New Roman"/>
          <w:b w:val="false"/>
          <w:i/>
          <w:color w:val="000000"/>
          <w:sz w:val="28"/>
        </w:rPr>
        <w:t>(указать в случае наличия).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6. Продавец __________ суточных цыплят и (или) племенного яйца </w:t>
      </w:r>
      <w:r>
        <w:rPr>
          <w:rFonts w:ascii="Times New Roman"/>
          <w:b w:val="false"/>
          <w:i/>
          <w:color w:val="000000"/>
          <w:sz w:val="28"/>
        </w:rPr>
        <w:t>(указать нужное). (наименование птицефабрики)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 Имеется технологическое оборудование для клеточного или напольного содержания </w:t>
      </w:r>
      <w:r>
        <w:rPr>
          <w:rFonts w:ascii="Times New Roman"/>
          <w:b w:val="false"/>
          <w:i/>
          <w:color w:val="000000"/>
          <w:sz w:val="28"/>
        </w:rPr>
        <w:t>(подчеркнуть нужное)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Организация и осуществление ветеринарных мероприятий.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9. Адрес Товаропроизводителя </w:t>
      </w:r>
      <w:r>
        <w:rPr>
          <w:rFonts w:ascii="Times New Roman"/>
          <w:b w:val="false"/>
          <w:i/>
          <w:color w:val="000000"/>
          <w:sz w:val="28"/>
        </w:rPr>
        <w:t>(полный)</w:t>
      </w:r>
      <w:r>
        <w:rPr>
          <w:rFonts w:ascii="Times New Roman"/>
          <w:b w:val="false"/>
          <w:i w:val="false"/>
          <w:color w:val="000000"/>
          <w:sz w:val="28"/>
        </w:rPr>
        <w:t>: 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10. К заявке прилагаются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справка о ветеринарном благополучии;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копия свидетельства о регистрации (перерегистрации)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копия документа, выданного налоговым органом, подтверждающего факт постановки клиента на налоговый учет;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справка банка о наличии банковского счета с указанием его номера.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Руководитель птицефабрики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(печать, Ф.И.О., 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«_____» ____________ 2012 г.   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 отдела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 района___________ области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(печать, Ф.И.О.,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«___» _______ 2012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2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Форма заявки на получение субсидий за содержание быков-производителей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Сельский (поселковый) округ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 (наименование населенного пункта)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Имеется в наличии маточного поголовья крупного рогатого скота, (старше 2-х лет) ________ голов, на начало пастбищного сезона текущего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3. В 2012 году приобретено ___________________ голов быков производителей. </w:t>
      </w:r>
      <w:r>
        <w:rPr>
          <w:rFonts w:ascii="Times New Roman"/>
          <w:b w:val="false"/>
          <w:i/>
          <w:color w:val="000000"/>
          <w:sz w:val="28"/>
        </w:rPr>
        <w:t>(указать породу)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4. Имеется предварительный договор на поставку ______________ голов.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5. Поставщик племенных животных - _________________________________. </w:t>
      </w:r>
      <w:r>
        <w:rPr>
          <w:rFonts w:ascii="Times New Roman"/>
          <w:b w:val="false"/>
          <w:i/>
          <w:color w:val="000000"/>
          <w:sz w:val="28"/>
        </w:rPr>
        <w:t>(наименование сельхозтоваропроизводителя поставщика)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 Наличие регистрации быков-производителей в единой информационной базе селекционной и племенной работы, подтвержденное выпиской из базы данных единой информационной аналитической системы.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7. Наличие идентификационного номера животных и регистрации в единой базе данных по идентификации селькохозяйственных животных.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8. Наличие племенного свидетельства и ветеринарного сертификата племенных быков-производителей.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9. Наличие, использование, закрепление и ротация быков-производителей в общественном стаде, сформированных из поголовья личных подсобных хозяйств и используемых в ручной и/или вольной случке в соответствии с зоотехническими нормативами.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10. Адрес (полный) сельского (поселкового) округа: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11. К заявке прилагаются следующий документ: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выписку из базы данных единой информационной аналитической системы о ведении селекционной и племенной работы в хозяйствующем субъекте;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решения схода жителей населенного пункта - владельцев скота по закреплению и использованию племенных быков-производителей;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копии племенного свидетельства и ветеринарного сертификата быков-производителей;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решение схода жителей населенного пункта по закреплению и использованию данных племенных быков-производителей в общественном стаде, сформированных из поголовья личных подсобных хозяйств, заверенное акимом соответствующего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справка о ветеринарном благополучии;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свидетельства о регистрации (перерегистрации) юридического лица или физического лица (крестьянское (фермерское) хозяйство);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документа, выданного налоговым органом, подтверждающего факт постановки клиента на налоговый учет;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справку банка о наличии банковского счета с указанием его номера.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Сельхозтоваропроизводитель 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(печать, Ф.И.О.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«___ » ________ 2012 г.   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 отдела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 района___________ области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(печать, Ф.И.О.,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«___» _______ 2012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2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Форма заявки на проведение селекционной и племенной работы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Товаропроизводитель 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(наименование товаропроизводителя)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Имеется в наличии маточного поголовья крупного рогатого скота (старше 2-х лет)_________ голов, на начало пастбищного сезона текущего года</w:t>
      </w:r>
      <w:r>
        <w:rPr>
          <w:rFonts w:ascii="Times New Roman"/>
          <w:b w:val="false"/>
          <w:i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3. Наличие регистрации крупного рогатого скота в единой информационной базе селекционной и племенной работы, подтвержденное выпиской из базы данных единой информационной аналитической системы.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Наличие идентификационного номера животных и регистрации в единой базе данных по идентификации селькохозяйственных животных.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5. Содержание в соответствии с зоотехническими нормами и осуществление ветеринарных мероприятий.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Для товарного стада, участвующего в породном преобразовании: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1) наличие, использование и ротация племенных быков-производителей, имеющих племенное свидетельство и используемых в ручной и/или вольной случке в соответствии с зоотехническими нормативами.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Для племенного поголовья отечественной селекции: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1) наличие научного и/или консалтингового сопровождения юридическими и/или физическими лицами, рекомендованными республиканскими палатами по соответствующим породам;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использование в племенных маточных стадах искусственного осеменения семенем быков-производителей, оцененных по качеству потомства, и/или использование в ручной случке племенных быков-производителей, имеющих племенное свидетельство. Использование вольной случки не допускается.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Для племенного поголовья зарубежной селекции: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1) наличие научного и/или консалтингового сопровождения юридическими и физическими лицами, рекомендованными республиканскими палатами по соответствующим породам;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использование в племенных маточных стадах зарубежной селекции искусственного осеменения семенем оцененных быков-производителей и/или использование в ручной случке племенных быков-производителей, оцененных по собственной продуктивности.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 Адрес (полный) Товаропроизводителя: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7. К заявке прилагаются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выпска из базы данных единой информационной аналитической системы о ведении селекционной и племенной работы в хозяйствующем субъекте;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справка о наличии поголовья крупного рогатого скота, подтвержденную выпиской из формы 24-сх статистической отчетности (для сельхозтоваропроизводителей в форме юридических лиц) или из похозяйственной книги (для индивидуальных предпринимателей);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справка о ветеринарном благополучии;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свидетельства о регистрации (перерегистрации) юридического лица или физического лица (крестьянское (фермерское) хозяйство);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документа, выданного налоговым органом, подтверждающего факт постановки клиента на налоговый учет;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справку банка о наличии банковского счета с указанием его номера.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Руководитель АО, ТОО; Глава КФХ, КХ, ФХ________________________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(печать, Ф.И.О., 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«_____» _______________ 2012 г.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 отдела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 района___________ области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(печать, Ф.И.О.,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«___» _______ 2012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</w:t>
      </w:r>
    </w:p>
    <w:bookmarkStart w:name="z2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акима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«____»___________ 2012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№_____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заявки по потребности племенных быков-производителей в сельском округе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Сельский округ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(наименование сельского округа – покупатель)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Населенный пункт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(наименование населенного пункта)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3. Имеется в наличии _________________________________________________ голов,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(указать количество крупного рогатого скота в населенном пункте)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том числе маточного поголовья крупного рогатого скота, (старше 2-х лет) _________голов на начало пастбищного сезона текущего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Планируется вольная случка в 2012 году _________ голов маточного поголовья крупного рогатого скота.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5. Потребность в племенных быков-производителей мясного направления для использования в вольной случке ___________ голов.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Заверяю: Аким сельского округа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(наименование сельского округа)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 «___»__________2012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(печать, Ф.И.О., подпись,)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 отдела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 района___________ области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(печать, Ф.И.О.,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«___» _______ 2012 г.</w:t>
      </w:r>
    </w:p>
    <w:bookmarkStart w:name="z2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акима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июня 2012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«Утверждаю»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 _____________________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 (Ф.И.О., подпись, печать)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«______» ________________ 2012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сводного акта о приобретении племенной продукции (материала) и сумме причитающихся субсидий по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(наименование: племенной молодняк, суточные цыплята, племенное яйцо – нужное оставить)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 __________________ 2012 года по __________________________ району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(месяц)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______________________________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62"/>
        <w:gridCol w:w="1992"/>
        <w:gridCol w:w="2289"/>
        <w:gridCol w:w="2736"/>
        <w:gridCol w:w="1950"/>
        <w:gridCol w:w="2291"/>
      </w:tblGrid>
      <w:tr>
        <w:trPr>
          <w:trHeight w:val="270" w:hRule="atLeast"/>
        </w:trPr>
        <w:tc>
          <w:tcPr>
            <w:tcW w:w="21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покупателя, его реквизиты</w:t>
            </w:r>
          </w:p>
        </w:tc>
        <w:tc>
          <w:tcPr>
            <w:tcW w:w="19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племенной продукции (материала)</w:t>
            </w:r>
          </w:p>
        </w:tc>
        <w:tc>
          <w:tcPr>
            <w:tcW w:w="22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Причитающаяся сумма бюджетных субсидий,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</w:p>
        </w:tc>
        <w:tc>
          <w:tcPr>
            <w:tcW w:w="22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продавца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голов, (племенной молодняк, суточные цыплята, племенное яйцо) (нужное оставить)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 живой массы, тыс.штук)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(нужное оставить)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 отдела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____________________________________района 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(Ф.И.О.,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Специалист отдела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____________________________________района 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(Ф.И.О.,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Государственный инспектор по племенному животноводству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____________________________________района 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(Ф.И.О., подпись)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2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Форма сводного акта о количестве быков-производителей и сумме причитающихся субсидий по району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 __________________ 2012 года по __________________________ району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(месяц)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______________________________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50"/>
        <w:gridCol w:w="3420"/>
        <w:gridCol w:w="3378"/>
        <w:gridCol w:w="1760"/>
        <w:gridCol w:w="1612"/>
      </w:tblGrid>
      <w:tr>
        <w:trPr>
          <w:trHeight w:val="40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 квота</w:t>
            </w:r>
          </w:p>
        </w:tc>
      </w:tr>
      <w:tr>
        <w:trPr>
          <w:trHeight w:val="1395" w:hRule="atLeast"/>
        </w:trPr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физического и/или юридического лица – владельца племенного быка- производителя мясной породы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</w:tr>
      <w:tr>
        <w:trPr>
          <w:trHeight w:val="285" w:hRule="atLeast"/>
        </w:trPr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96"/>
        <w:gridCol w:w="2931"/>
        <w:gridCol w:w="2356"/>
        <w:gridCol w:w="2931"/>
        <w:gridCol w:w="2506"/>
      </w:tblGrid>
      <w:tr>
        <w:trPr>
          <w:trHeight w:val="405" w:hRule="atLeast"/>
        </w:trPr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 бюджетных субсидий за единицу (голову) тенге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Причитающаяся сумма бюджетных субсидии с начала года, тенге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Оплачено с начала года, тенге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 причитающейся суммы бюджетных субсидии, тенге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Подлежит к оплате</w:t>
            </w:r>
          </w:p>
        </w:tc>
      </w:tr>
      <w:tr>
        <w:trPr>
          <w:trHeight w:val="285" w:hRule="atLeast"/>
        </w:trPr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 отдела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____________________________________района 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(Ф.И.О.,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Специалист отдела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____________________________________района 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(Ф.И.О.,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Государственный инспектор по племенному животноводству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____________________________________района ___________________________________ </w:t>
      </w:r>
    </w:p>
    <w:bookmarkStart w:name="z3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(Ф.И.О.,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«Утверждаю»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 _____________________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 (Ф.И.О., подпись, печать)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«______» ________________ 2012 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сводного акта о проведении селекционной и племенной работы и сумме причитающихся субсидий по району</w:t>
      </w:r>
      <w:r>
        <w:br/>
      </w:r>
      <w:r>
        <w:rPr>
          <w:rFonts w:ascii="Times New Roman"/>
          <w:b/>
          <w:i w:val="false"/>
          <w:color w:val="000000"/>
        </w:rPr>
        <w:t>
за __________________ 2012 года по __________________________ району</w:t>
      </w:r>
      <w:r>
        <w:br/>
      </w:r>
      <w:r>
        <w:rPr>
          <w:rFonts w:ascii="Times New Roman"/>
          <w:b/>
          <w:i w:val="false"/>
          <w:color w:val="000000"/>
        </w:rPr>
        <w:t>
      (месяц)</w:t>
      </w:r>
      <w:r>
        <w:br/>
      </w:r>
      <w:r>
        <w:rPr>
          <w:rFonts w:ascii="Times New Roman"/>
          <w:b/>
          <w:i w:val="false"/>
          <w:color w:val="000000"/>
        </w:rPr>
        <w:t>
               ______________________________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1"/>
        <w:gridCol w:w="1455"/>
        <w:gridCol w:w="1346"/>
        <w:gridCol w:w="1935"/>
        <w:gridCol w:w="2700"/>
        <w:gridCol w:w="2438"/>
        <w:gridCol w:w="2395"/>
      </w:tblGrid>
      <w:tr>
        <w:trPr>
          <w:trHeight w:val="5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 квота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 бюджетных субсидий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единицу (голову)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маточного поголовья (коров и нетелей, охваченных в селекционной и племенной работой (процесс)</w:t>
            </w:r>
          </w:p>
        </w:tc>
      </w:tr>
      <w:tr>
        <w:trPr>
          <w:trHeight w:val="57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начало пастбищного сезона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отчетный месяц </w:t>
            </w:r>
          </w:p>
        </w:tc>
      </w:tr>
      <w:tr>
        <w:trPr>
          <w:trHeight w:val="285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41"/>
        <w:gridCol w:w="2679"/>
        <w:gridCol w:w="2298"/>
        <w:gridCol w:w="2891"/>
        <w:gridCol w:w="2131"/>
      </w:tblGrid>
      <w:tr>
        <w:trPr>
          <w:trHeight w:val="570" w:hRule="atLeast"/>
        </w:trPr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и дата выписки из базы данных единой информационной аналитической системы о ведении селекционной и племенной работы в хозяйствующем субъекте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Причитающаяся сумма бюджетных субсидий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начала года, тенге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Оплачено с начала года, тенге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 причитающейся суммы бюджетных субсидии, тенге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Подлежит к оплате, тенге</w:t>
            </w:r>
          </w:p>
        </w:tc>
      </w:tr>
      <w:tr>
        <w:trPr>
          <w:trHeight w:val="570" w:hRule="atLeast"/>
        </w:trPr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 отдела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____________________________________района 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(Ф.И.О.,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Специалист отдела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____________________________________района 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(Ф.И.О.,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Государственный инспектор по племенному животноводству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____________________________________района 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(Ф.И.О., подпись)</w:t>
      </w:r>
    </w:p>
    <w:bookmarkStart w:name="z3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акима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июня 2012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«Утверждаю»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управления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_____________________________области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(печать, Ф.И.О.,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«______» ________________ 2012 г.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сводного акта о приобретении племенной продукции (материала) и сумме причитающихся субсидий по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 племенной молодняк, суточные цыплята, племенное яйцо – нужное оставить)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 __________________ 2012 года по __________________________ району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(месяц)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______________________________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24"/>
        <w:gridCol w:w="4170"/>
        <w:gridCol w:w="4626"/>
      </w:tblGrid>
      <w:tr>
        <w:trPr>
          <w:trHeight w:val="270" w:hRule="atLeast"/>
        </w:trPr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покупателя, его реквизиты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племенной продукции (материала)</w:t>
            </w:r>
          </w:p>
        </w:tc>
        <w:tc>
          <w:tcPr>
            <w:tcW w:w="4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Причитающаяся сумма бюджетных субсидий, тенге</w:t>
            </w:r>
          </w:p>
        </w:tc>
      </w:tr>
      <w:tr>
        <w:trPr>
          <w:trHeight w:val="300" w:hRule="atLeast"/>
        </w:trPr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8"/>
        <w:gridCol w:w="3656"/>
        <w:gridCol w:w="5626"/>
      </w:tblGrid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</w:p>
        </w:tc>
        <w:tc>
          <w:tcPr>
            <w:tcW w:w="56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продавца</w:t>
            </w:r>
          </w:p>
        </w:tc>
      </w:tr>
      <w:tr>
        <w:trPr>
          <w:trHeight w:val="270" w:hRule="atLeast"/>
        </w:trPr>
        <w:tc>
          <w:tcPr>
            <w:tcW w:w="4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голов, (племенной молодняк, суточные цыплята, племенное яйцо) (нужное оставить)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 живой массы, тыс.штук)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(нужное оставить)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отдела животноводства (ответственное лицо)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(Ф.И.О.,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Бухгалтер (ответственное лицо)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(Ф.И.О.,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3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Форма сводного акта о количестве быков-производителей и сумме причитающихся субсидий по области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(ежемесячный)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 __________________ 2012 года по __________________________ району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(месяц)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______________________________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60"/>
        <w:gridCol w:w="3749"/>
        <w:gridCol w:w="1848"/>
        <w:gridCol w:w="2202"/>
        <w:gridCol w:w="3861"/>
      </w:tblGrid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 квота</w:t>
            </w:r>
          </w:p>
        </w:tc>
        <w:tc>
          <w:tcPr>
            <w:tcW w:w="38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 бюджетных субсидий за единицу (голову) тенге</w:t>
            </w:r>
          </w:p>
        </w:tc>
      </w:tr>
      <w:tr>
        <w:trPr>
          <w:trHeight w:val="1935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физического и/или юридического лица – владельца племенного быка-производителя мясной породы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60"/>
        <w:gridCol w:w="3302"/>
        <w:gridCol w:w="3323"/>
        <w:gridCol w:w="3135"/>
      </w:tblGrid>
      <w:tr>
        <w:trPr>
          <w:trHeight w:val="420" w:hRule="atLeast"/>
        </w:trPr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Причитающаяся сумма бюджетных субсидии с начала года, тенге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Оплачено с начала года, тенге</w:t>
            </w:r>
          </w:p>
        </w:tc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 причитающейся суммы бюджетных субсидии, тенге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Подлежит к оплате</w:t>
            </w:r>
          </w:p>
        </w:tc>
      </w:tr>
      <w:tr>
        <w:trPr>
          <w:trHeight w:val="285" w:hRule="atLeast"/>
        </w:trPr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 отдела животноводства (ответственное лицо) 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(Ф.И.О.,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Бухгалтер (ответственное лицо)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(Ф.И.О., подпись)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3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Форма сводного акта о проведении селекционной и племенной работы и сумме причитающихся субсидий по области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(ежемесячный)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 __________________ 2012 года по __________________________ району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(месяц)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______________________________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4"/>
        <w:gridCol w:w="1673"/>
        <w:gridCol w:w="1673"/>
        <w:gridCol w:w="1523"/>
        <w:gridCol w:w="2536"/>
        <w:gridCol w:w="1954"/>
        <w:gridCol w:w="2537"/>
      </w:tblGrid>
      <w:tr>
        <w:trPr>
          <w:trHeight w:val="5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 квота</w:t>
            </w:r>
          </w:p>
        </w:tc>
        <w:tc>
          <w:tcPr>
            <w:tcW w:w="25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 бюджетных субсидий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единицу (голову)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маточного поголовья (коров и нетелей, охваченных в селекционной и племенной работой (процесс)</w:t>
            </w:r>
          </w:p>
        </w:tc>
      </w:tr>
      <w:tr>
        <w:trPr>
          <w:trHeight w:val="570" w:hRule="atLeast"/>
        </w:trPr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начало пастбищного сезона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отчетный месяц </w:t>
            </w:r>
          </w:p>
        </w:tc>
      </w:tr>
      <w:tr>
        <w:trPr>
          <w:trHeight w:val="285" w:hRule="atLeast"/>
        </w:trPr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02"/>
        <w:gridCol w:w="2485"/>
        <w:gridCol w:w="2593"/>
        <w:gridCol w:w="2378"/>
        <w:gridCol w:w="2702"/>
      </w:tblGrid>
      <w:tr>
        <w:trPr>
          <w:trHeight w:val="570" w:hRule="atLeast"/>
        </w:trPr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и дата выписки из базы данных единой информационной аналитической системы о ведении селекционной и племенной работы в хозяйствующем субъекте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Причитающаяся сумма бюджетных субсидий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начала года, тенге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Оплачено с начала года, тенге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 причитающейся суммы бюджетных субсидии, тенге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Подлежит к оплате, тенге</w:t>
            </w:r>
          </w:p>
        </w:tc>
      </w:tr>
      <w:tr>
        <w:trPr>
          <w:trHeight w:val="285" w:hRule="atLeast"/>
        </w:trPr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отдела животноводства (ответственное лицо)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(Ф.И.О.,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Бухгалтер (ответственное лицо)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(Ф.И.О., подпись)</w:t>
      </w:r>
    </w:p>
    <w:bookmarkStart w:name="z3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акима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июня 2012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«Утверждаю»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управления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_____________________________области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(печать, Ф.И.О.,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«______» ________________ 2012 г.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отчета (информации) по освоению бюджетных средств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4"/>
        <w:gridCol w:w="4061"/>
        <w:gridCol w:w="1249"/>
        <w:gridCol w:w="1867"/>
        <w:gridCol w:w="1761"/>
        <w:gridCol w:w="3828"/>
      </w:tblGrid>
      <w:tr>
        <w:trPr>
          <w:trHeight w:val="30" w:hRule="atLeast"/>
        </w:trPr>
        <w:tc>
          <w:tcPr>
            <w:tcW w:w="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племенной продукции (материала)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Доведенная квота</w:t>
            </w:r>
          </w:p>
        </w:tc>
        <w:tc>
          <w:tcPr>
            <w:tcW w:w="38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Доведенный план финансирования, тыс.тенге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кг. живой массы, тыс.штук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субсидий, тыс.тенге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1"/>
        <w:gridCol w:w="1571"/>
        <w:gridCol w:w="1681"/>
        <w:gridCol w:w="1220"/>
        <w:gridCol w:w="1878"/>
        <w:gridCol w:w="1812"/>
        <w:gridCol w:w="1177"/>
        <w:gridCol w:w="1198"/>
        <w:gridCol w:w="190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Фактически реализовано, использовано, содержано, проведена селекционно-племенная работа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Находится на обработке в управлении сельского хозяйства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Фактически оплачено за приобретенную продукцию и использованный племенной материал, содержание быков-производителей, проведение селекционной и племенной работы</w:t>
            </w:r>
          </w:p>
        </w:tc>
      </w:tr>
      <w:tr>
        <w:trPr>
          <w:trHeight w:val="15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кг. живой массы, тыс. штук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субсидий, тыс. тенге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кг. живой массы, тыс. штук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субсидий, тыс. тенге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кг. живой массы, тыс. штук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субсидий, тыс.тенге</w:t>
            </w:r>
          </w:p>
        </w:tc>
      </w:tr>
      <w:tr>
        <w:trPr>
          <w:trHeight w:val="285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отдела животноводства (ответственное лицо)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(Ф.И.О.,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Бухгалтер (ответственное лицо)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(Ф.И.О., подпись)</w:t>
      </w:r>
    </w:p>
    <w:bookmarkStart w:name="z3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акима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июня 2012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«Утверждаю»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управления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_____________________________области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(печать, Ф.И.О.,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«______» ________________ 2012 г.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отчета (информации) по объемам приобретения племенной продукции (материала), а также проведения селекционной и племенной работы за квартал по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16"/>
        <w:gridCol w:w="2941"/>
        <w:gridCol w:w="2407"/>
        <w:gridCol w:w="1317"/>
        <w:gridCol w:w="2023"/>
        <w:gridCol w:w="2816"/>
      </w:tblGrid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субсидий, тыс.тенге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Доведенная квота</w:t>
            </w:r>
          </w:p>
        </w:tc>
      </w:tr>
      <w:tr>
        <w:trPr>
          <w:trHeight w:val="570" w:hRule="atLeast"/>
        </w:trPr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покупателя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племенной продукции (материала)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кг.живой массы, тыс.штук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субсидий, тыс.тенге</w:t>
            </w:r>
          </w:p>
        </w:tc>
      </w:tr>
      <w:tr>
        <w:trPr>
          <w:trHeight w:val="270" w:hRule="atLeast"/>
        </w:trPr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7"/>
        <w:gridCol w:w="2647"/>
        <w:gridCol w:w="1962"/>
        <w:gridCol w:w="2475"/>
        <w:gridCol w:w="1812"/>
        <w:gridCol w:w="2627"/>
      </w:tblGrid>
      <w:tr>
        <w:trPr>
          <w:trHeight w:val="51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Продавцы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племенной завод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племенное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сельхозтоваропроизводитель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кг.живой массы, тыс.штук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кг.живой массы, тыс.штук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27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Начальник отдела животноводства (ответственный исполнитель)            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(Ф.И.О., 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3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акима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июня 2012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Форма решении схода жителей населенного пункта – владельцев скота по закреплению и использованию быков-производителей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Населенный пункт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(наименование населенного пункта)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Дата проведения схода «_____»_____________ 2012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3. Количество дворов в населенном пункте ______, в том числе дворов имеющих скот__________.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Участвовало в сходе владельцев скота имеющих скот_______.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5. Имеется в наличии маточного поголовья (старше 2-х лет) _______ голов, на начало пастбищного сезона текущего года</w:t>
      </w:r>
      <w:r>
        <w:rPr>
          <w:rFonts w:ascii="Times New Roman"/>
          <w:b w:val="false"/>
          <w:i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 Планируется в населенном пункте ______________________ ручная и/или  м</w:t>
      </w:r>
      <w:r>
        <w:rPr>
          <w:rFonts w:ascii="Times New Roman"/>
          <w:b w:val="false"/>
          <w:i/>
          <w:color w:val="000000"/>
          <w:sz w:val="28"/>
        </w:rPr>
        <w:t>      (наименование населенного пункта)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вольная случка маточного поголовья крупного рогатого скота племенным быком-производителем мясного направления в 2012 году в количестве ____________ голов.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 итогам проведения схода, жители вышеуказанного населенного пункта, приняли решения об использовании племенных быков-производителей мясного направления в общественном стаде, сформированного из поголовья личных подсобных хозяйств.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___________________ _____________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(идентификационный номер (порода) (учетный регистрационный номер в ИАС)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племенного быка-производителя)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___________________ _____________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(идентификационный номер (порода) (учетный регистрационный номер в ИАС)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племенного быка-производителя)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3. ___________________ _____________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(идентификационный номер (порода) (учетный регистрационный номер в ИАС)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племенного быка-производителя)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схода граждан _________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(подпись) (расшифровка подписи)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Секретарь схода граждан _________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(подпись) (расшифровка подписи)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ПОДПИСНОГО ЛИСТА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Мы, нижеподписавшиеся, поддерживаем инициативу проведения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 схода жителей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(сроки проведения схода граждан)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формулировкой вопроса _________________________________________.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3"/>
        <w:gridCol w:w="3633"/>
        <w:gridCol w:w="3113"/>
        <w:gridCol w:w="2533"/>
        <w:gridCol w:w="2273"/>
      </w:tblGrid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рождения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подписи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 отдела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 района _________________________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«____» _____________ 2012 г.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(печать, Ф.И.О.,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соответствующего отдела.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3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акима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июня 2012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Акиму_______________ района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от Руководителя АО, ТОО_________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Главы КФХ, КХ, ФХ___________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обязательств по использованию приобретенного племенного молодняка крупного рогатого скота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Настоящим обязуюсь использовать приобретенный племенной молодняк крупного рогатого скота, в соответствии с требованиями «Правил использования целевых текущих трансфертов из республиканского бюджета 2012 года областными бюджетами, бюджетами городов Астаны и Алматы на поддержку племенного животноводства»,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апреля 2012 года за № 516.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При приобретении племенного молодняка крупного рогатого скота: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Наличие регистрации в единой информационной базе селекционной и племенной работы, подтвержденное выпиской из базы данных единой информационной аналитической системы.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Наличие идентификационного номера животных и регистрации в единой базе данных по идентификации селькохозяйственных животных.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Содержание племенного молодняка крупного рогатого скота в соответствии с зоотехническими нормами и осуществлении ветеринарных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Возраст приобретаемого племенного молодняка не должен превышать на момент заключения договора: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телки – до 18 месяцев;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нетели и быки - производители – до 26 месяцев.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1.2. При приобретении племенных телок (нетелей) отечественной селекции: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Предоставление обязательств: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 использовании племенных телок (нетелей) в воспроизводительных целях не менее двух лет путем чистопородного разведения;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молочном скотоводстве по использованию 100% искусственного осеменения случного контингента крупного рогатого скота семенем оцененных племенных быков-производителей;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мясном скотоводстве по использованию искусственного осеменения случного контингента крупного рогатого скота семенем оцененных племенных быков-производителей и/или использованию в ручной случке племенных быков-производителей, оцененных по собственной продуктивности;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 научном и/или консалтинговом сопровождении юридическими и физическими лицами, рекомендованными республиканскими палатами по соответствующим породам.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1.3. При приобретении племенных телок (нетелей) зарубежной селекции: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Предоставление обязательств: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 использовании племенных телок (нетелей) в воспроизводительных целях не менее двух лет путем чистопородного разведения;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молочном скотоводстве по использованию 100% искусственного осеменения случного контингента крупного рогатого скота семенем оцененных племенныхбыков-производителей;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мясном скотоводстве по использованию искусственного осеменения случного контингента крупного рогатого скота семенем оцененных племенных быков-производителей и/или использовании в ручной случке племенных быков-производителей, оцененных по собственной продуктивности;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 научном и/или консалтинговом сопровождении юридическими и/или физическими лицами, рекомендованными республиканскими палатами, по соответствующим породам.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1.4. При приобретении племенных быков-производителей для породного преобразования в товарные стада и/или для использования в общественном стаде, сформированных из поголовья личных подсобных хозяйствпредоставление обязательств: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Предоставление обязательств: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 использовании в воспроизводственных целях племенных быков-производителей не менее двух случных сезонов в товарном и/или общественном стаде, сформированных из поголовья личных подсобных хозяйств.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Наличие решения схода жителей населенного пункта по закреплению и использованию данных племенных быков-производителей в общественном стаде, сформированных из поголовья личных подсобных хозяйств, заверенное акимом соответствующего сельского округа.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При приобретении племенного молодняка крупного рогатого скота из-за рубежа: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Наличие регистрации в единой информационной базе селекционной и племенной работы, подтвержденное выпиской из базы данных единой информационной аналитической системы.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Наличие идентификационного номера животных и регистрации в единой базе данных по идентификации селькохозяйственных животных.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Наличие ДНК – паспорта племенного быка-производителя, оцененного по собственной продуктивности.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Возраст приобретаемого племенного молодняка не должен превышать на момент заключения договора: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телки – до 18 месяцев;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нетели и быки–производители, оцененные по собственной продуктивности - до 26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Предоставление обязательств: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 использовании племенных телок (нетелей) и племенных быков-производителей, оцененных по собственной продуктивности в воспроизводственных целях не менее двух лет путем чистопородного разведения;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 использовании племенного крупного рогатого скота и полученного от него приплода для воспроизводства стада в течение трех лет только на территории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 использовании в мясном скотоводстве искусственного осеменения случного контингента крупного рогатого скота семенем оцененных быков-производителей и/или использовании в ручной случке племенных быков-производителей, оцененных по собственной продуктивности.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 научном и/или консалтинговом сопровождении юридическими и/или физическими лицами, рекомендованными республиканскими палатами по соответствующим породам;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 содержании в соответствии с зоотехническими нормами и осуществлении ветеринарных мероприятий.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(подпись, дата) </w:t>
      </w:r>
    </w:p>
    <w:bookmarkStart w:name="z3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Приложение 10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акима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июня 2012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заявки на получение субсидий за производство и реализацию говядины на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Товаропроизводитель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(наименование юридического (физического)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 Наличие поголовья на 1 января 2012 года _____ голов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3. Имеется специализированная площадка для содержания крупного рогатого скота с мощностью _____ голов единовременного откорма и развитой инфраструктурой (</w:t>
      </w:r>
      <w:r>
        <w:rPr>
          <w:rFonts w:ascii="Times New Roman"/>
          <w:b w:val="false"/>
          <w:i/>
          <w:color w:val="000000"/>
          <w:sz w:val="28"/>
        </w:rPr>
        <w:t>указать нужное</w:t>
      </w:r>
      <w:r>
        <w:rPr>
          <w:rFonts w:ascii="Times New Roman"/>
          <w:b w:val="false"/>
          <w:i w:val="false"/>
          <w:color w:val="000000"/>
          <w:sz w:val="28"/>
        </w:rPr>
        <w:t>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загоны для содержания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желоба для подачи кормов с бетонным фартуком;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наличие источников водоснабжения и обеспеченность автоматическим источником водопоя;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дренажная система с лагуной для удаления фекальных и талых вод;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наличие кормоприготовительной и кормораздаточной техники/оборудования, а также хранилища для кормов;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наличие раскола с фиксатором, весовое устройство;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наличие ветеринарного пункта.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Наличие убойной площадки (пункт) и/или перерабатывающего цеха (учетный номер (код) _____) с мощностью ____ тонн в сутки;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5. Живая масса крупного рогатого скота (реализуемого на убой) будет не ниже _____ кг.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6. Планируемый объем реализации говядины в убойном весе ________ тонн, в том числе на переработку ____ тонн и (или) собственная переработка ____ тонн - </w:t>
      </w:r>
      <w:r>
        <w:rPr>
          <w:rFonts w:ascii="Times New Roman"/>
          <w:b w:val="false"/>
          <w:i/>
          <w:color w:val="000000"/>
          <w:sz w:val="28"/>
        </w:rPr>
        <w:t>(заполнить нужное)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7. Наличие земельных угодий, всего _______ га., в том числе пашни _____ га., сенокосных угодий _______ га, пастбищных угодий ___________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8 Наличие кормов по состоянию на 1 января 2012 год: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сочных кормов ____________________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грубых кормов ____________________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комбикормов ____________________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зернофуража ______________________ тонн.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9. Планируется заготовить в 2012 году: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сочных кормов ____________________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грубых кормов ____________________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комбикормов ____________________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зернофуража ______________________ тонн.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10. Дополнительно планируется закупить в 2012 году: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сочных кормов ____________________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грубых кормов ____________________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комбикормов ____________________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зернофуража ______________________ тонн.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11. Зарегистрирован в единой идентификационной базе данных Республики Казахстан __________ (дата и номер регистрации).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Адрес (полный) Товаропроизводителя: 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13. К заявке прилагаются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справка о ветеринарном благополучии;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копия свидетельства о регистрации (перерегистрации)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копия документа, выданного налоговым органом, подтверждающего факт постановки клиента на налоговый учет;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справка банка о наличии банковского счета с указанием его номера.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установленными критериями прошу отнести предприятие (хозяйство) к ___ уровню.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предприятия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(Ф.И.О., подпись, печать)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«__» ____ 20__ год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«Подтверждаю» 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Отдела сельского хозяйства __________ района ___________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«__» _________ 20 __ г.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(Ф.И.О., подпись, печать)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3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Форма заявки на получение субсидий за производство и реализацию молока на 2012 год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Товаропроизводитель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(наименование юридического (физического)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Наличие собственного маточного поголовья (коров и телок старше 2-х лет) на 1 января 2012 года ______ голов 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3. Среднегодовое поголовье дойных коров и нетелей по итогам 2011 года ___ голов.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4. Средний удой по стаду (на 1 корову) за 2011 год составил _______ кг </w:t>
      </w:r>
      <w:r>
        <w:rPr>
          <w:rFonts w:ascii="Times New Roman"/>
          <w:b w:val="false"/>
          <w:i/>
          <w:color w:val="000000"/>
          <w:sz w:val="28"/>
        </w:rPr>
        <w:t>(для 1 уровня по результатам бонитировки Форма № 7-мол).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5. Планируемый объем производства молока в зачетном весе _____ тонн, из них объем реализации в зачетном весе: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 переработку ___ тонн и (или) собственная переработка ___ тонн - </w:t>
      </w:r>
      <w:r>
        <w:rPr>
          <w:rFonts w:ascii="Times New Roman"/>
          <w:b w:val="false"/>
          <w:i/>
          <w:color w:val="000000"/>
          <w:sz w:val="28"/>
        </w:rPr>
        <w:t>(указать нужное)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 Имеется в наличии (</w:t>
      </w:r>
      <w:r>
        <w:rPr>
          <w:rFonts w:ascii="Times New Roman"/>
          <w:b w:val="false"/>
          <w:i/>
          <w:color w:val="000000"/>
          <w:sz w:val="28"/>
        </w:rPr>
        <w:t>указать нужное</w:t>
      </w:r>
      <w:r>
        <w:rPr>
          <w:rFonts w:ascii="Times New Roman"/>
          <w:b w:val="false"/>
          <w:i w:val="false"/>
          <w:color w:val="000000"/>
          <w:sz w:val="28"/>
        </w:rPr>
        <w:t>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современный молочный комплекс на _______ дойных коров, введенный в эксплуатацию _______ году;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молочный комплекс с соответствующей инфраструктурой (механизированное доение, навозоудаление и кормораздача, автопоение и кормоцех) на _______ дойных коров;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доильное оборудование с доением в молокопровод, в бидоны, молокосборник (танк) </w:t>
      </w:r>
      <w:r>
        <w:rPr>
          <w:rFonts w:ascii="Times New Roman"/>
          <w:b w:val="false"/>
          <w:i/>
          <w:color w:val="000000"/>
          <w:sz w:val="28"/>
        </w:rPr>
        <w:t>(подчеркнуть наличие)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7. Наличие собственного цеха по переработке молока ________ _____________________________________________</w:t>
      </w:r>
      <w:r>
        <w:rPr>
          <w:rFonts w:ascii="Times New Roman"/>
          <w:b w:val="false"/>
          <w:i/>
          <w:color w:val="000000"/>
          <w:sz w:val="28"/>
        </w:rPr>
        <w:t>(заполняется в случаях наличия). (указать – мощность, учетный номер, код)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Наличие земельных угодий, всего _______ га., в том числе пашни _____ га., сенокосных угодий __________ га., пастбищных угодий _______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9. Наличие кормов по состоянию на 1 января 2012 года: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сочных кормов ____________________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грубых кормов ____________________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комбикормов ____________________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зернофуража ______________________ тонн.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10. Планируется заготовить в 2012 году: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сочных кормов ____________________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грубых кормов ____________________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комбикормов ____________________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зернофуража ______________________ тонн.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11. Дополнительно планируется закупить в 2012 году: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сочных кормов ____________________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грубых кормов ____________________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комбикормов ____________________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зернофуража ______________________ тонн.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Зарегистрирован в единой идентификационной базе данных Республики Казахстан __________ (</w:t>
      </w:r>
      <w:r>
        <w:rPr>
          <w:rFonts w:ascii="Times New Roman"/>
          <w:b w:val="false"/>
          <w:i/>
          <w:color w:val="000000"/>
          <w:sz w:val="28"/>
        </w:rPr>
        <w:t>дата и номер регистрации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13. Зарегистрирован в единой информационной базе селекционной и племенной работы___________________ (</w:t>
      </w:r>
      <w:r>
        <w:rPr>
          <w:rFonts w:ascii="Times New Roman"/>
          <w:b w:val="false"/>
          <w:i/>
          <w:color w:val="000000"/>
          <w:sz w:val="28"/>
        </w:rPr>
        <w:t xml:space="preserve">дата и номер регистрации).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14. Адрес Товаропроизводителя: 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15. К заявке прилагаются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справка о ветеринарном благополучии;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копия свидетельства о регистрации (перерегистрации)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копия документа, выданного налоговым органом, подтверждающего факт постановки клиента на налоговый учет;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справка банка о наличии банковского счета с указанием его номера.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установленными критериями прошу отнести предприятие (хозяйство) к ___ уровню.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предприятия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(Ф.И.О., подпись, печать)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«__» ____ 20__ год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«Подтверждаю» 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Отдела сельского хозяйства __________ района ___________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«__» _________ 20 __ г.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(Ф.И.О., подпись, печать)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4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Форма заявки на получение субсидий за производство и реализацию свинины на 2012 год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Товаропроизводитель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 w:val="false"/>
          <w:i/>
          <w:color w:val="000000"/>
          <w:sz w:val="28"/>
        </w:rPr>
        <w:t>(наименование юридического (физического)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Наличие специализированного помещения (площадок) для откорма свиней ____голов, __________________________________________________.</w:t>
      </w:r>
      <w:r>
        <w:rPr>
          <w:rFonts w:ascii="Times New Roman"/>
          <w:b w:val="false"/>
          <w:i/>
          <w:color w:val="000000"/>
          <w:sz w:val="28"/>
        </w:rPr>
        <w:t xml:space="preserve"> (указать – типовое, общая площадь кв. метров)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3. Поголовье на откорме (среднегодовое поголовье свиней) по итогам 2011 года ____ голов.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Наличие: автоматизации промышленной площадки; убойного цеха; комбикормового цеха; весового устройства.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Наличие ветеринарного пункта.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 Наличие убойной площадки (пункт) и/или перерабатывающего цеха (учетный номер (код) _____) с мощностью ____ тонн в сутки;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7. Планируемое количество свиней подлежащих откорму для сдачи на мясо в 2012 году ____ гол.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8. Планируемый объем реализации свинины ____ тонн, в том числе на переработку ____ тонн и (или) собственная переработка ____ тонн - </w:t>
      </w:r>
      <w:r>
        <w:rPr>
          <w:rFonts w:ascii="Times New Roman"/>
          <w:b w:val="false"/>
          <w:i/>
          <w:color w:val="000000"/>
          <w:sz w:val="28"/>
        </w:rPr>
        <w:t>(заполнить нужное)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9. Живая масса свиней (реализуемого на убой) будет не ниже _____кг.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10. Наличие земельных угодий, всего _______ га., в том числе пашни _____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11. Наличие кормов по состоянию на 1 января 2012 год: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грубых кормов ____________________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комбикормов ____________________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зернофуража ______________________ тонн.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Планируется заготовить в 2012 году: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грубых кормов ____________________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комбикормов ____________________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зернофуража ______________________ тонн.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13. Дополнительно планируется закупить в 2012 году: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грубых кормов ____________________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комбикормов ____________________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зернофуража ______________________ тонн.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14. Адрес (полный) Товаропроизводителя: 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15. К заявке прилагаются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справка о ветеринарном благополучии;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копия свидетельства о регистрации (перерегистрации)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копия документа, выданного налоговым органом, подтверждающего факт постановки клиента на налоговый учет;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справка банка о наличии банковского счета с указанием его номера.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предприятия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(Ф.И.О., подпись, печать)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«__» ____ 20__ год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«Подтверждаю» 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Отдела сельского хозяйства __________ района ___________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«__» _________ 20 __ г.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(Ф.И.О., подпись, печать) </w:t>
      </w:r>
    </w:p>
    <w:bookmarkStart w:name="z4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Форма заявки на получение субсидий за производство и реализацию тонкой шерсти на 2012 год 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Товаропроизводитель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(наименование юридического (физического)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 Поголовье овец на 1 января 2012 года ____ голов, в том числе маток старше 2-х лет ___ голов.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3. Наличие помещений для содержания овец на _____ голов, а также помещения для механизированной стрижки овец на ______ голов _______________________________________________________. </w:t>
      </w:r>
      <w:r>
        <w:rPr>
          <w:rFonts w:ascii="Times New Roman"/>
          <w:b w:val="false"/>
          <w:i/>
          <w:color w:val="000000"/>
          <w:sz w:val="28"/>
        </w:rPr>
        <w:t>(указать – типовое, общая площадь кв. метров)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4. Планируемый объем реализации шерсти ____________ тонн, в том числе на глубокую переработку ____ тонн, на первичную переработку ____ тонн, в том числе через собственные цеха ___ тонн - указать какие </w:t>
      </w:r>
      <w:r>
        <w:rPr>
          <w:rFonts w:ascii="Times New Roman"/>
          <w:b w:val="false"/>
          <w:i/>
          <w:color w:val="000000"/>
          <w:sz w:val="28"/>
        </w:rPr>
        <w:t>(заполнить нужное)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5. Наличие земельных угодий, всего ____ га., в том числе пашни ____ га., сенокосных угодий __________ га., пастбищных угодий ____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 Наличие кормов по состоянию на 1 января 2012 года: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грубых кормов ____________________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зернофуража ______________________ тонн.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7. Планируется заготовить в 2012 году: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грубых кормов ____________________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зернофуража ______________________ тонн.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Адрес (полный) Товаропроизводителя: 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9. К заявке прилагаются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справка о ветеринарном благополучии;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копия свидетельства о регистрации (перерегистрации)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копия документа, выданного налоговым органом, подтверждающего факт постановки клиента на налоговый учет;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справка банка о наличии банковского счета с указанием его номера.    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предприятия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(Ф.И.О., подпись, печать)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«__» ____ 20__ год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«Подтверждаю» 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Отдела сельского хозяйства __________ района ___________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«__» _________ 20 __ г.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(Ф.И.О., подпись, печать)       </w:t>
      </w:r>
    </w:p>
    <w:bookmarkStart w:name="z4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Форма заявки на получение субсидий за производство и реализацию баранины и конины на 2012 год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Товаропроизводитель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(наименование юридического (физического)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Поголовье овец (лошадей) на 1 января 2012 года ____ голов, в том числе маток (старше 2-х, 3-х лет) ______ голов.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3. Наличие помещения для содержания овец (лошадей) на ___ голов ______________________________________________.</w:t>
      </w:r>
      <w:r>
        <w:rPr>
          <w:rFonts w:ascii="Times New Roman"/>
          <w:b w:val="false"/>
          <w:i/>
          <w:color w:val="000000"/>
          <w:sz w:val="28"/>
        </w:rPr>
        <w:t xml:space="preserve"> (указать – типовое, общая площадь кв. метров)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4. Планируемый объем реализации баранины (конины) ______ тонн, в том числе на переработку ___ тонн и (или) собственная переработка ____ тонн, другие объекты реализации ___ тонн - указать какие </w:t>
      </w:r>
      <w:r>
        <w:rPr>
          <w:rFonts w:ascii="Times New Roman"/>
          <w:b w:val="false"/>
          <w:i/>
          <w:color w:val="000000"/>
          <w:sz w:val="28"/>
        </w:rPr>
        <w:t>(указать нужное)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5. Наличие земельных угодий, всего ___ га., в том числе, пашни ____ га., сенокосных угодий ___________ га., пастбищных угодий _____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 Наличие кормов по состоянию на 1 января 2012 года: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грубых кормов ____________________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зернофуража ______________________ тонн.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7. Планируется заготовить в 2012 году: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грубых кормов ____________________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зернофуража ______________________ тонн.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Адрес (полный) Товаропроизводителя: 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9. К заявке прилагаются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справка о ветеринарном благополучии;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копия свидетельства о регистрации (перерегистрации)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копия документа, выданного налоговым органом, подтверждающего факт постановки клиента на налоговый учет;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справка банка о наличии банковского счета с указанием его номера.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предприятия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(Ф.И.О., подпись, печать)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«__» ____ 20__ год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«Подтверждаю» 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Отдела сельского хозяйства __________ района ___________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«__» _________ 20 __ г.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(Ф.И.О., подпись, печать) </w:t>
      </w:r>
    </w:p>
    <w:bookmarkStart w:name="z4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Форма заявки на получение субсидий за производство и реализацию кумыса и шубата на 2012 год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Товаропроизводитель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 (наименование юридического (физического)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Поголовье лошадей (верблюдов) на 1 января 2012 года _____ голов, в том числе кобыл (верблюдоматок) ______ голов старше 3 – х лет.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3. Планируемое среднегодовое поголовье дойных кобыл (верблюдоматок) ____ голов.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Планируемый объем производства кумыса (шубата) в зачетном весе _____ тонн.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5. Наличие цеха по производству кумыса (шубата) на ______ тонн в сутки.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6. Планируемый объем реализации кумыса (шубата) ____________ тонн, в том числе на переработку _________ тонн и (или) собственная переработка ______________ тонн, другие объекты реализации ________ тонн - указать какие </w:t>
      </w:r>
      <w:r>
        <w:rPr>
          <w:rFonts w:ascii="Times New Roman"/>
          <w:b w:val="false"/>
          <w:i/>
          <w:color w:val="000000"/>
          <w:sz w:val="28"/>
        </w:rPr>
        <w:t>(заполнить нужное)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7. Наличие земельных угодий, всего _______ га., в том числе, пашни _____ га., сенокосных угодий ___________ га., пастбищных угодий ________________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Наличие кормов по состоянию на 1 января 2012 года: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грубых кормов ____________________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зернофуража ______________________ тонн.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9. Планируется заготовить в 2012 году: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грубых кормов ____________________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зернофуража ______________________ тонн.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10. Адрес Товаропроизводителя: 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11. К заявке прилагаются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справка о ветеринарном благополучии;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копия свидетельства о регистрации (перерегистрации)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копия документа, выданного налоговым органом, подтверждающего факт постановки клиента на налоговый учет;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справка банка о наличии банковского счета с указанием его номера.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предприятия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(Ф.И.О., подпись, печать)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«__» ____ 20__ год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«Подтверждаю» 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Отдела сельского хозяйства __________ района ___________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«__» _________ 20 __ г.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(Ф.И.О., подпись, печать) </w:t>
      </w:r>
    </w:p>
    <w:bookmarkStart w:name="z4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Форма заявки на получение субсидий за производство и реализацию мяса птицы и товарного яйца на 2012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Товаропроизводитель 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(наименование птицефабрики)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Среднегодовое поголовье кур-несушек на 1 января 2012 года ______ голов 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(указать кросс и направление продуктивности)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3. Объем производства мяса птицы за 2011 год ________ тонн.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Ввод птицефабрики в эксплуатацию ___________________ (дата, год).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5. Мощность птицефабрики _____ тонн, _____ тыс. штук </w:t>
      </w:r>
      <w:r>
        <w:rPr>
          <w:rFonts w:ascii="Times New Roman"/>
          <w:b w:val="false"/>
          <w:i/>
          <w:color w:val="000000"/>
          <w:sz w:val="28"/>
        </w:rPr>
        <w:t>(указать нужное).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 Среднегодовая яйценоскость на 1 курицу несушку по итогам 2011 года ______ штук.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 Планируемый объем производства в 2012 году мяса ____ тонн, яиц ____ тыс. штук, из них объем реализации мяса _____ тонн, яиц _____ тыс. штук </w:t>
      </w:r>
      <w:r>
        <w:rPr>
          <w:rFonts w:ascii="Times New Roman"/>
          <w:b w:val="false"/>
          <w:i/>
          <w:color w:val="000000"/>
          <w:sz w:val="28"/>
        </w:rPr>
        <w:t>(указать нужное).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8. Имеется сертификат (ИСО, знак «Экологическая продукция», система пищевой безопасности ХАССП) ______________ </w:t>
      </w:r>
      <w:r>
        <w:rPr>
          <w:rFonts w:ascii="Times New Roman"/>
          <w:b w:val="false"/>
          <w:i/>
          <w:color w:val="000000"/>
          <w:sz w:val="28"/>
        </w:rPr>
        <w:t>(указать какой сертификат и дату выдачи)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9. Имеется технологическое оборудование для содержания птицы __________ (</w:t>
      </w:r>
      <w:r>
        <w:rPr>
          <w:rFonts w:ascii="Times New Roman"/>
          <w:b w:val="false"/>
          <w:i/>
          <w:color w:val="000000"/>
          <w:sz w:val="28"/>
        </w:rPr>
        <w:t>указать какое клеточное/напольное</w:t>
      </w:r>
      <w:r>
        <w:rPr>
          <w:rFonts w:ascii="Times New Roman"/>
          <w:b w:val="false"/>
          <w:i w:val="false"/>
          <w:color w:val="000000"/>
          <w:sz w:val="28"/>
        </w:rPr>
        <w:t xml:space="preserve">), срок эксплуатации оборудования _____ лет.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10. Адрес Товаропроизводителя </w:t>
      </w:r>
      <w:r>
        <w:rPr>
          <w:rFonts w:ascii="Times New Roman"/>
          <w:b w:val="false"/>
          <w:i/>
          <w:color w:val="000000"/>
          <w:sz w:val="28"/>
        </w:rPr>
        <w:t>(полный)</w:t>
      </w:r>
      <w:r>
        <w:rPr>
          <w:rFonts w:ascii="Times New Roman"/>
          <w:b w:val="false"/>
          <w:i w:val="false"/>
          <w:color w:val="000000"/>
          <w:sz w:val="28"/>
        </w:rPr>
        <w:t>: 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11. К заявке прилагаются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справка о ветеринарном благополучии;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копия свидетельства о регистрации (перерегистрации)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копия документа, выданного налоговым органом, подтверждающего факт постановки клиента на налоговый учет;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справка банка о наличии банковского счета с указанием его номера.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установленными критериями прошу отнести предприятие к ___ уровню.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предприятия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(Ф.И.О., подпись, печать)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«__» ____ 20__ год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«Подтверждаю» 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Отдела сельского хозяйства __________ района ___________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«__» _________ 20 __ г.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(Ф.И.О., подпись, печать)  </w:t>
      </w:r>
    </w:p>
    <w:bookmarkStart w:name="z4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Форма заявки на получение субсидий на удешевление стоимости сочных и грубых кормов используемых для кормления маточного поголовья крупного рогатого скота (коров) в 2012 году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1.Товаропроизводитель_____________________________________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(наименование юридического (физического)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Наличие КРС на 1 января 2012 года _____ голов, в т.ч. коров _____ голов_________________________(</w:t>
      </w:r>
      <w:r>
        <w:rPr>
          <w:rFonts w:ascii="Times New Roman"/>
          <w:b w:val="false"/>
          <w:i/>
          <w:color w:val="000000"/>
          <w:sz w:val="28"/>
        </w:rPr>
        <w:t>указать направление продуктивности).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3. Планируемое поголовье коров на субсидирование сочных и грубых кормов ____ гол.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Наличие земельных угодий, всего ______га., в том числе пашни ___га., сенокосных угодий __________ га., пастбищных угодий ________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5. Наличие кормов по состоянию на 1 января 2012 год: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сочных кормов ____________________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грубых кормов ____________________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комбикормов ____________________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зернофуража ______________________ тонн.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 Планируется заготовить в 2012 году: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сочных кормов ____________________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грубых кормов ____________________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комбикормов ____________________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зернофуража ______________________ тонн.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7. Дополнительно планируется закупить в 2012 году: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сочных кормов ____________________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грубых кормов ____________________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комбикормов ____________________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зернофуража ______________________ тонн.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Зарегистрирован в единой идентификационной базе данных Республики Казахстан __________ (</w:t>
      </w:r>
      <w:r>
        <w:rPr>
          <w:rFonts w:ascii="Times New Roman"/>
          <w:b w:val="false"/>
          <w:i/>
          <w:color w:val="000000"/>
          <w:sz w:val="28"/>
        </w:rPr>
        <w:t>дата и номер регистрации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9. Зарегистрирован в единой информационной базе селекционной и племенной работы___________________ (</w:t>
      </w:r>
      <w:r>
        <w:rPr>
          <w:rFonts w:ascii="Times New Roman"/>
          <w:b w:val="false"/>
          <w:i/>
          <w:color w:val="000000"/>
          <w:sz w:val="28"/>
        </w:rPr>
        <w:t xml:space="preserve">дата и номер регистрации).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10.Адрес (</w:t>
      </w:r>
      <w:r>
        <w:rPr>
          <w:rFonts w:ascii="Times New Roman"/>
          <w:b w:val="false"/>
          <w:i/>
          <w:color w:val="000000"/>
          <w:sz w:val="28"/>
        </w:rPr>
        <w:t>полный</w:t>
      </w:r>
      <w:r>
        <w:rPr>
          <w:rFonts w:ascii="Times New Roman"/>
          <w:b w:val="false"/>
          <w:i w:val="false"/>
          <w:color w:val="000000"/>
          <w:sz w:val="28"/>
        </w:rPr>
        <w:t>) Товаропроизводителя: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11. К заявке прилагаются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справка о ветеринарном благополучии;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копия свидетельства о регистрации (перерегистрации)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копия документа, выданного налоговым органом, подтверждающего факт постановки клиента на налоговый учет;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справка банка о наличии банковского счета с указанием его номера;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обязательство о сохранности маточного поголовья;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справка о наличии кормовых культур в севообороте или договор на покупку кормов;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предприятия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(Ф.И.О., подпись, печать)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«__» ____ 20__ год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«Подтверждаю» 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Отдела сельского хозяйства __________ района ___________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«__» _________ 20 __ г.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(Ф.И.О., подпись, печать) </w:t>
      </w:r>
    </w:p>
    <w:bookmarkStart w:name="z4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Приложение 11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акима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июня 2012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«Утверждаю»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аким __________________ района  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_______________ </w:t>
      </w:r>
      <w:r>
        <w:rPr>
          <w:rFonts w:ascii="Times New Roman"/>
          <w:b w:val="false"/>
          <w:i w:val="false"/>
          <w:color w:val="000000"/>
          <w:sz w:val="28"/>
        </w:rPr>
        <w:t xml:space="preserve">(Ф.И.О., подпись, печать)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«___» ________________ 2012 год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сводного акта (ежемесячный)</w:t>
      </w:r>
      <w:r>
        <w:br/>
      </w:r>
      <w:r>
        <w:rPr>
          <w:rFonts w:ascii="Times New Roman"/>
          <w:b/>
          <w:i w:val="false"/>
          <w:color w:val="000000"/>
        </w:rPr>
        <w:t>
о реализации животноводческой продукции, а также количестве коров по району     _____________________________________________________________________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
(указать нужное)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за ______ 2012 года по _________ району _______________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(месяц)            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54"/>
        <w:gridCol w:w="2325"/>
        <w:gridCol w:w="1769"/>
        <w:gridCol w:w="2111"/>
        <w:gridCol w:w="2647"/>
        <w:gridCol w:w="2134"/>
      </w:tblGrid>
      <w:tr>
        <w:trPr>
          <w:trHeight w:val="30" w:hRule="atLeast"/>
        </w:trPr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товаропроизвод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ителя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Субсидируемая животноводчес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кая продукция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коров (гол.)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Наименование, дата и № платежного документа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реализованной животноводческо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й продукции (тонн, тыс. штук)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покупателя, его реквизиты</w:t>
            </w:r>
          </w:p>
        </w:tc>
      </w:tr>
      <w:tr>
        <w:trPr>
          <w:trHeight w:val="30" w:hRule="atLeast"/>
        </w:trPr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району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составляется отдельно на каждый вид субсидируемой животноводческой продукции количество коров указывается при производстве молока и субсидирование грубых и сочных кормов.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районного отдела сельского хозяйства и ветеринарии _________________________ (Ф.И.О., подпись)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Специалист районного отдела сельского хозяйства и ветеринарии _________________________ (Ф.И.О., подпись)</w:t>
      </w:r>
    </w:p>
    <w:bookmarkStart w:name="z4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акима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июня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сводного списка распределения квот среди участников программы субсидирования и размеров бюджетных субсидий по ______________________ области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4"/>
        <w:gridCol w:w="1715"/>
        <w:gridCol w:w="1802"/>
        <w:gridCol w:w="799"/>
        <w:gridCol w:w="1825"/>
        <w:gridCol w:w="1759"/>
        <w:gridCol w:w="1890"/>
        <w:gridCol w:w="230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8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поголовья, голов</w:t>
            </w:r>
          </w:p>
        </w:tc>
        <w:tc>
          <w:tcPr>
            <w:tcW w:w="17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коров, голов</w:t>
            </w:r>
          </w:p>
        </w:tc>
        <w:tc>
          <w:tcPr>
            <w:tcW w:w="1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маток, голов</w:t>
            </w:r>
          </w:p>
        </w:tc>
        <w:tc>
          <w:tcPr>
            <w:tcW w:w="23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Поголовье на откорме, голов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продукции (уровень)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говядина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говядина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говядина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молоко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молоко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молоко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свинина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свинина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мясо птицы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товарное яйцо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Шерсть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Баранина 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Конина 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Кумыс 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Шубат 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Сочный и грубый корм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4"/>
        <w:gridCol w:w="1623"/>
        <w:gridCol w:w="1843"/>
        <w:gridCol w:w="852"/>
        <w:gridCol w:w="1756"/>
        <w:gridCol w:w="1623"/>
        <w:gridCol w:w="1690"/>
        <w:gridCol w:w="1491"/>
        <w:gridCol w:w="12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Поголовье дойных коров</w:t>
            </w:r>
          </w:p>
        </w:tc>
        <w:tc>
          <w:tcPr>
            <w:tcW w:w="1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производс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тва продукции, тонн, тыс. штук</w:t>
            </w:r>
          </w:p>
        </w:tc>
        <w:tc>
          <w:tcPr>
            <w:tcW w:w="1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 субсидий за единицу реализова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нной продукции,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Доведенная квота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продукции (уровень)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тонн, тыс. штук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субсид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ий, тыс. тенге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говядина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говядина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говядина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молоко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молоко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молоко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свинина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свинина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мясо птицы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товарное яйцо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Шерсть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Баранина 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Конина 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Кумыс 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Шубат 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Сочный и грубый корм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Приложение 13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акима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июня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«Утверждаю»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Начальник Управления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_______________(Ф.И.О., подпись, печать)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«______»________________2012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сводной ведомости по области об объемах реализованной животноводческой продукции, а также количестве коров и выплате субсидий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 (указать нужное)  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 _________ 2012 года по ________________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(месяц)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28"/>
        <w:gridCol w:w="1874"/>
        <w:gridCol w:w="1528"/>
        <w:gridCol w:w="1160"/>
        <w:gridCol w:w="2934"/>
        <w:gridCol w:w="1420"/>
        <w:gridCol w:w="2156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 квота</w:t>
            </w:r>
          </w:p>
        </w:tc>
        <w:tc>
          <w:tcPr>
            <w:tcW w:w="29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 субсидий за единицу (1 кг., штук) реализованной животноводческой продукции, тенге или на 1 гол.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Фактически реализовано животноводческой продукции, (тонн, тыс. штук)</w:t>
            </w:r>
          </w:p>
        </w:tc>
      </w:tr>
      <w:tr>
        <w:trPr>
          <w:trHeight w:val="30" w:hRule="atLeast"/>
        </w:trPr>
        <w:tc>
          <w:tcPr>
            <w:tcW w:w="2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Сельхозтоваро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производителя</w:t>
            </w:r>
          </w:p>
        </w:tc>
        <w:tc>
          <w:tcPr>
            <w:tcW w:w="18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Продукции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тонн, тыс. штук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начала года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отчетный месяц</w:t>
            </w:r>
          </w:p>
        </w:tc>
      </w:tr>
      <w:tr>
        <w:trPr>
          <w:trHeight w:val="345" w:hRule="atLeast"/>
        </w:trPr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9"/>
        <w:gridCol w:w="1885"/>
        <w:gridCol w:w="2439"/>
        <w:gridCol w:w="2162"/>
        <w:gridCol w:w="2312"/>
        <w:gridCol w:w="2993"/>
      </w:tblGrid>
      <w:tr>
        <w:trPr>
          <w:trHeight w:val="8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Фактически использовано комбикормов (концкормов) для производства мяса, яиц, тонн</w:t>
            </w:r>
          </w:p>
        </w:tc>
        <w:tc>
          <w:tcPr>
            <w:tcW w:w="2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Причитающаяся сумма субсидий с начала года,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21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Оплачено с начала года,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23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 причитающейся суммы субсидий,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2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Подлежит к оплате,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</w:tr>
      <w:tr>
        <w:trPr>
          <w:trHeight w:val="30" w:hRule="atLeast"/>
        </w:trPr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начала года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отчетный месяц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отдела животноводства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(Ф.И.О.,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(Ф.И.О., подпись)</w:t>
      </w:r>
    </w:p>
    <w:bookmarkStart w:name="z4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Приложение 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акима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июня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отчета (информации)</w:t>
      </w:r>
      <w:r>
        <w:br/>
      </w:r>
      <w:r>
        <w:rPr>
          <w:rFonts w:ascii="Times New Roman"/>
          <w:b/>
          <w:i w:val="false"/>
          <w:color w:val="000000"/>
        </w:rPr>
        <w:t>
по освоению средств на «____» ____________ 2012 года</w:t>
      </w:r>
      <w:r>
        <w:br/>
      </w:r>
      <w:r>
        <w:rPr>
          <w:rFonts w:ascii="Times New Roman"/>
          <w:b/>
          <w:i w:val="false"/>
          <w:color w:val="000000"/>
        </w:rPr>
        <w:t>
по ________________________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8"/>
        <w:gridCol w:w="3033"/>
        <w:gridCol w:w="1534"/>
        <w:gridCol w:w="2446"/>
        <w:gridCol w:w="1882"/>
        <w:gridCol w:w="4077"/>
      </w:tblGrid>
      <w:tr>
        <w:trPr>
          <w:trHeight w:val="555" w:hRule="atLeast"/>
        </w:trPr>
        <w:tc>
          <w:tcPr>
            <w:tcW w:w="4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(продукции)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Доведенная квота</w:t>
            </w:r>
          </w:p>
        </w:tc>
        <w:tc>
          <w:tcPr>
            <w:tcW w:w="40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Доведенный план финансирования,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тенге 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кг, тыс. штук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3"/>
        <w:gridCol w:w="1409"/>
        <w:gridCol w:w="1786"/>
        <w:gridCol w:w="1565"/>
        <w:gridCol w:w="1410"/>
        <w:gridCol w:w="1609"/>
        <w:gridCol w:w="1499"/>
        <w:gridCol w:w="1299"/>
        <w:gridCol w:w="15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Фактически реализовано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Находится на обработке в управлении с/х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Фактически оплачено</w:t>
            </w:r>
          </w:p>
        </w:tc>
      </w:tr>
      <w:tr>
        <w:trPr>
          <w:trHeight w:val="15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кг, тыс. штук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кг, тыс. штук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кг, тыс. штук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7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отдела животноводства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(Ф.И.О.,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(Ф.И.О., подпись) </w:t>
      </w:r>
    </w:p>
    <w:bookmarkStart w:name="z5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акима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июня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отчета (информации) по объемам реализации животноводческой продукции за «____» квартал 2012 года по ________________________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36"/>
        <w:gridCol w:w="2133"/>
        <w:gridCol w:w="2414"/>
        <w:gridCol w:w="1095"/>
        <w:gridCol w:w="1939"/>
        <w:gridCol w:w="987"/>
        <w:gridCol w:w="2416"/>
      </w:tblGrid>
      <w:tr>
        <w:trPr>
          <w:trHeight w:val="285" w:hRule="atLeast"/>
        </w:trPr>
        <w:tc>
          <w:tcPr>
            <w:tcW w:w="24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предприятия</w:t>
            </w:r>
          </w:p>
        </w:tc>
        <w:tc>
          <w:tcPr>
            <w:tcW w:w="2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продукции</w:t>
            </w:r>
          </w:p>
        </w:tc>
        <w:tc>
          <w:tcPr>
            <w:tcW w:w="2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Доведенная квота,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тонн, тыс. штук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Объекты торговли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собственные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кг., штук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цена реализации,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1 кг., 1 штуку, тенге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кг., штук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цена реализации,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1 кг., 1 штуку, тенге</w:t>
            </w:r>
          </w:p>
        </w:tc>
      </w:tr>
      <w:tr>
        <w:trPr>
          <w:trHeight w:val="270" w:hRule="atLeast"/>
        </w:trPr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5"/>
        <w:gridCol w:w="2861"/>
        <w:gridCol w:w="1298"/>
        <w:gridCol w:w="2925"/>
        <w:gridCol w:w="1983"/>
        <w:gridCol w:w="339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Предприятия переработки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собственные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Другие учреждения </w:t>
            </w:r>
          </w:p>
        </w:tc>
      </w:tr>
      <w:tr>
        <w:trPr>
          <w:trHeight w:val="15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кг., штук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цена реализации,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1 кг., 1 штуку, тенге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кг., штук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цена реализации,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1 кг., 1 штуку, тенге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кг., штук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цена реализации,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1 кг., 1 штуку, тенге</w:t>
            </w:r>
          </w:p>
        </w:tc>
      </w:tr>
      <w:tr>
        <w:trPr>
          <w:trHeight w:val="27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отдела животноводства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(Ф.И.О.,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(Ф.И.О., 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