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b6c68" w14:textId="6cb6c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Бурабайском районе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Бурабайского района Акмолинской области от 30 января 2012 года № А-2/63. Зарегистрировано Управлением юстиции Бурабайского района Акмолинской области 23 февраля 2012 года № 1-19-220. Утратило силу в связи с истечением срока применения - (письмо акимата Бурабайского района Акмолинской области от 7 марта 2013 года № 01-10-288)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акимата Бурабайского района Акмолинской области от 07.03.2013 № 01-10-288).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20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836, акимат Бурабайского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в Бурабайском районе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финансирования, определить спрос и предложение на общественные работы по Бурабайскому району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Нурпанову М.Б.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Бурабайского района                   В.Балахонцев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юстиции Бурабайского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Г.А.Беляшова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«Налоговое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управление по Бурабайскому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району Налогового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 Казахстан»                      А.К.Есполов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 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Бурабайского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Республики Казахстан»                  Е.С.Жусупов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Специализированного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административного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Бурабайского района                        Н.К.Курмангалиев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«Объединенный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 Щучинск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К.М.Камалиев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Бурабайского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суда                             М.К.Сейдахметов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архив Бурабайского 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архивов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документации Акмолинской области»          М.А.Шакиев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А-2/63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организаций, в которых будут проводиться</w:t>
      </w:r>
      <w:r>
        <w:br/>
      </w:r>
      <w:r>
        <w:rPr>
          <w:rFonts w:ascii="Times New Roman"/>
          <w:b/>
          <w:i w:val="false"/>
          <w:color w:val="000000"/>
        </w:rPr>
        <w:t>
общественные работы, виды, объемы и конкретные</w:t>
      </w:r>
      <w:r>
        <w:br/>
      </w:r>
      <w:r>
        <w:rPr>
          <w:rFonts w:ascii="Times New Roman"/>
          <w:b/>
          <w:i w:val="false"/>
          <w:color w:val="000000"/>
        </w:rPr>
        <w:t>
условия общественных работ, размеры оплаты</w:t>
      </w:r>
      <w:r>
        <w:br/>
      </w:r>
      <w:r>
        <w:rPr>
          <w:rFonts w:ascii="Times New Roman"/>
          <w:b/>
          <w:i w:val="false"/>
          <w:color w:val="000000"/>
        </w:rPr>
        <w:t>
труда участников и источники их финансирования,</w:t>
      </w:r>
      <w:r>
        <w:br/>
      </w:r>
      <w:r>
        <w:rPr>
          <w:rFonts w:ascii="Times New Roman"/>
          <w:b/>
          <w:i w:val="false"/>
          <w:color w:val="000000"/>
        </w:rPr>
        <w:t>
спрос и предложение на общественные работы по</w:t>
      </w:r>
      <w:r>
        <w:br/>
      </w:r>
      <w:r>
        <w:rPr>
          <w:rFonts w:ascii="Times New Roman"/>
          <w:b/>
          <w:i w:val="false"/>
          <w:color w:val="000000"/>
        </w:rPr>
        <w:t>
Бурабайскому району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"/>
        <w:gridCol w:w="4037"/>
        <w:gridCol w:w="6102"/>
        <w:gridCol w:w="1426"/>
      </w:tblGrid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«Тазалык-Сервис» при отделе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Бурабайского района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  очистке территории, озеленении города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684 000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«Канцелярия Акмолинского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районный суд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судебных повесток и корреспонденции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9 600 штук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«Канцелярия Акмолинского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Специализированный административный суд Бурабайского района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судебных повесток и корреспонденции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9 600 штук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Бурабайского района Департамента юстиции Акмолинской области Министерства юстиции Республики Казахстан»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7 200 штук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«Налоговое управление по Бурабайскому району Налогового департамента по Акмолинской области Налогового комитета Министерства финансов Республики Казахстан»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 штук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внутренних дел Бурабайского района Департамента внутренних дел Акмолинской области Министерства Внутренних дел Республики Казахстан»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19 200 штук</w:t>
            </w:r>
          </w:p>
        </w:tc>
      </w:tr>
      <w:tr>
        <w:trPr>
          <w:trHeight w:val="30" w:hRule="atLeast"/>
        </w:trPr>
        <w:tc>
          <w:tcPr>
            <w:tcW w:w="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«Объединенный отдел по делам обороны города Щучинск Акмолинской области»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Оказание помощи комиссии на период приписки и призыва путем доставок повесток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24 000 штук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Оказание помощи в технической обработке документации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24 000 штук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«Государственный архив Бурабайского района Управления архивов и документации Акмолинской области»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2 400 штук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Бурабайского района»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2 400 штук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Бурабайского района»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7 200 штук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Бурабайского района»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4 800 штук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 Бурабайского района»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4 800 штук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культуры и развития языков Бурабайского района»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2 400 штук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Щучинск Бурабайского района»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9 600 штук</w:t>
            </w:r>
          </w:p>
        </w:tc>
      </w:tr>
      <w:tr>
        <w:trPr>
          <w:trHeight w:val="30" w:hRule="atLeast"/>
        </w:trPr>
        <w:tc>
          <w:tcPr>
            <w:tcW w:w="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Абылайханского сельского округа Бурабайского района»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Оказание помощи в проведении работы по благоустройству и очистке территории, озеленении села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28 800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Оказание помощи в технической обработке документации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2 400 штук</w:t>
            </w:r>
          </w:p>
        </w:tc>
      </w:tr>
      <w:tr>
        <w:trPr>
          <w:trHeight w:val="30" w:hRule="atLeast"/>
        </w:trPr>
        <w:tc>
          <w:tcPr>
            <w:tcW w:w="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Веденовского сельского округа Бурабайского района»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Оказание помощи в проведении работы по благоустройству и очистке территории, озеленении села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50 400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Оказание помощи в технической обработке документации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2 400 штук</w:t>
            </w:r>
          </w:p>
        </w:tc>
      </w:tr>
      <w:tr>
        <w:trPr>
          <w:trHeight w:val="30" w:hRule="atLeast"/>
        </w:trPr>
        <w:tc>
          <w:tcPr>
            <w:tcW w:w="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Зеленоборского сельского округа Бурабайского района»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Оказание помощи в проведении работы по благоустройству и очистке территории, озеленении села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Оказание помощи в технической обработке документации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9 600 штук</w:t>
            </w:r>
          </w:p>
        </w:tc>
      </w:tr>
      <w:tr>
        <w:trPr>
          <w:trHeight w:val="30" w:hRule="atLeast"/>
        </w:trPr>
        <w:tc>
          <w:tcPr>
            <w:tcW w:w="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Златопольского сельского округа Бурабайского района»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Оказание помощи в проведении работы по благоустройству и очистке территории, озеленении села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64 800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Оказание помощи в технической обработке документации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12 000 штук</w:t>
            </w:r>
          </w:p>
        </w:tc>
      </w:tr>
      <w:tr>
        <w:trPr>
          <w:trHeight w:val="30" w:hRule="atLeast"/>
        </w:trPr>
        <w:tc>
          <w:tcPr>
            <w:tcW w:w="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Кенесаринского сельского округа Бурабайского района»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Оказание помощи в проведении работы по благоустройству и очистке территории, озеленении села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Оказание помощи в технической обработке документации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4 800 штук</w:t>
            </w:r>
          </w:p>
        </w:tc>
      </w:tr>
      <w:tr>
        <w:trPr>
          <w:trHeight w:val="30" w:hRule="atLeast"/>
        </w:trPr>
        <w:tc>
          <w:tcPr>
            <w:tcW w:w="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Атамекен Бурабайского района»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Оказание помощи в проведении работы по благоустройству и очистке территории, озеленении села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28 800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Оказание помощи в технической обработке документации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4 800 штук</w:t>
            </w:r>
          </w:p>
        </w:tc>
      </w:tr>
      <w:tr>
        <w:trPr>
          <w:trHeight w:val="30" w:hRule="atLeast"/>
        </w:trPr>
        <w:tc>
          <w:tcPr>
            <w:tcW w:w="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Катаркольского сельского округа Бурабайского района»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Оказание помощи в проведении работы по благоустройству и очистке территории, озеленении села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28 800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Оказание помощи в технической обработке документации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4 800 штук</w:t>
            </w:r>
          </w:p>
        </w:tc>
      </w:tr>
      <w:tr>
        <w:trPr>
          <w:trHeight w:val="30" w:hRule="atLeast"/>
        </w:trPr>
        <w:tc>
          <w:tcPr>
            <w:tcW w:w="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Наурызбайского сельского округа Бурабайского района»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Оказание помощи в проведении работы по благоустройству и очистке территории, озеленении села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21 600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Оказание помощи в технической обработке документации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2 400 штук</w:t>
            </w:r>
          </w:p>
        </w:tc>
      </w:tr>
      <w:tr>
        <w:trPr>
          <w:trHeight w:val="30" w:hRule="atLeast"/>
        </w:trPr>
        <w:tc>
          <w:tcPr>
            <w:tcW w:w="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Урумкайского сельского округа Бурабайского района»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Оказание помощи в проведении работы по благоустройству и очистке территории, озеленении села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Оказание помощи в технической обработке документации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4 800 штук</w:t>
            </w:r>
          </w:p>
        </w:tc>
      </w:tr>
      <w:tr>
        <w:trPr>
          <w:trHeight w:val="30" w:hRule="atLeast"/>
        </w:trPr>
        <w:tc>
          <w:tcPr>
            <w:tcW w:w="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Успеноюрьевского сельского округа Бурабайского района»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Оказание помощи в проведении работы по благоустройству и очистке территории, озеленении села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21 600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Оказание помощи в технической обработке документации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4 800 штук</w:t>
            </w:r>
          </w:p>
        </w:tc>
      </w:tr>
      <w:tr>
        <w:trPr>
          <w:trHeight w:val="30" w:hRule="atLeast"/>
        </w:trPr>
        <w:tc>
          <w:tcPr>
            <w:tcW w:w="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Бурабай Бурабайского района»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Оказание помощи в проведении работы по благоустройству и очистке территории, озеленении поселка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Оказание помощи в технической обработке документации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7 200 штук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584"/>
        <w:gridCol w:w="4155"/>
        <w:gridCol w:w="2973"/>
        <w:gridCol w:w="2029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общественных работ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участников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квадратный метр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