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5c9e" w14:textId="5555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2011 года 
№ С-45/2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16 ноября 2012 года № С-10/2. Зарегистрировано Департаментом юстиции Акмолинской области 23 ноября 2012 года № 3498.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 декабря 2011 года № С-45/2 (зарегистрированное в Реестре государственной регистрации нормативных правовых актов № 1-18-146, опубликованное 21 января 2012 года в районной газете «Вести» и 21 января 2012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2 705 814,8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496 265,4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10 081,3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2 191 403,1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2 765 685,2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(- 126 552,4)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126 552,4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2012 год в сумме 3 800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2012-2014 годы» от 12 декабря 2011 года № С-45/2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С – 10/2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8"/>
        <w:gridCol w:w="632"/>
        <w:gridCol w:w="632"/>
        <w:gridCol w:w="8199"/>
        <w:gridCol w:w="248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2705814,8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496265,4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197799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17312,4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10081,3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2163,6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1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4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2765685,2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170786,3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151975,2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44772,6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42372,6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92448,6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1450452,5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120855,4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1196214,6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1196214,6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1081945,6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132575,5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76863,5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50134,5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75994,4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60668,2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56073,4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5520,2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4143,4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15326,2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15088,2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749472,8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560678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4464,8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102820,7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10799,7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5799,7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121882,5</w:t>
            </w:r>
          </w:p>
        </w:tc>
      </w:tr>
      <w:tr>
        <w:trPr>
          <w:trHeight w:val="1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28141,3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7007,3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5407,3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57169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1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-126552,4</w:t>
            </w:r>
          </w:p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16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С – 10/2  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01"/>
        <w:gridCol w:w="538"/>
        <w:gridCol w:w="538"/>
        <w:gridCol w:w="8492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114956,2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7553,8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4464,8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2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1537"/>
        <w:gridCol w:w="1816"/>
        <w:gridCol w:w="2460"/>
        <w:gridCol w:w="2632"/>
        <w:gridCol w:w="2718"/>
      </w:tblGrid>
      <w:tr>
        <w:trPr>
          <w:trHeight w:val="43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7739,1</w:t>
            </w:r>
          </w:p>
        </w:tc>
      </w:tr>
      <w:tr>
        <w:trPr>
          <w:trHeight w:val="48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6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7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30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180"/>
        <w:gridCol w:w="2417"/>
        <w:gridCol w:w="1902"/>
        <w:gridCol w:w="2610"/>
        <w:gridCol w:w="1838"/>
      </w:tblGrid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