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fcd1" w14:textId="e7ff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№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8 августа 2012 года № С-8/2. Зарегистрировано Управлением юстиции Шортандинского района Акмолинской области 13 августа 2012 года № 1-18-161.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2 682 338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472 578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2 167 931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2 744 528,4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(- 126 552,4)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126 552,4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2012 год в сумме 6 900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августа 2012 года № С –8/2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0"/>
        <w:gridCol w:w="543"/>
        <w:gridCol w:w="543"/>
        <w:gridCol w:w="9066"/>
        <w:gridCol w:w="20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2682338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472578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2167931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2744528,4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1462673,4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160322,4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159515,4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1121375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78657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77890,9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62589,7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4813,6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57776,1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12958,1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15301,2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187213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132583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71795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494023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103001,6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17215,6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121654,2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87133,2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86063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-126552,4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