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a7037" w14:textId="10a70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12 декабря 2011 года № С-45/2 "О бюджете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 июля 2012 года № С-6/2. Зарегистрировано Управлением юстиции Шортандинского района Акмолинской области 18 июля 2012 года № 1-18-159. Утратило силу решением Шортандинского районного маслихата Акмолинской области от 31 января 2013 года № С-13/7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Шортандинского районного маслихата Акмолинской области от 31.01.2013 </w:t>
      </w:r>
      <w:r>
        <w:rPr>
          <w:rFonts w:ascii="Times New Roman"/>
          <w:b w:val="false"/>
          <w:i w:val="false"/>
          <w:color w:val="ff0000"/>
          <w:sz w:val="28"/>
        </w:rPr>
        <w:t>№ С-13/7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 Закона Республики Казахстан от 23 января 2001 года «О местном государственном управлении и самоуправлении в Республике Казахстан»,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15 июня 2012 года № 5С-4-4 «О внесении изменений в решение Акмолинского областного маслихата от 2 декабря 2011 года № 4С-39-2 «Об областном бюджете на 2012-2014 годы»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«О бюджете района на 2012-2014 годы» от 12 декабря 2011 года № С-45/2 (зарегистрированное в Реестре государственной регистрации нормативных правовых актов № 1-18-146, опубликованное 21 января 2012 года в районной газете «Вести» и 21 января 2012 года в районной газете «Өрлеу»)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2012-2014 годы,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2 678 138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468 378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10 694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31 135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  трансфертов – 2 167 931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2 740 328,4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64 362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66 201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1 839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 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(-126 552,4)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126 552,4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и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Учесть в бюджете района на 2012 год целевые текущие трансферты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оказание социальной помощи участникам и инвалидам Великой Отечественной Войны на расходы за коммунальные услуги в сумме 352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капитальный ремонт автомобильных дорог в ауле Бозайгыр в сумме 50 000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исключен;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капитальные расходы государственных органов в сумме 2 400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на строительство спортивного зала к Жолымбетской средней школе № 2 в сумме 55 712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7), 8), 10)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«7) для реализации мер по оказанию социальной поддержки специалистов в сумме 7 778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 частичное субсидирование заработной платы в сумме 4 257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на молодежную практику в сумме 1 203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Учесть в бюджете района на 2012 год бюджетные кредиты из республиканского бюджета для реализации мер социальной поддержки специалистов в сумме 65 529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Утвердить резерв местного исполнительного органа района  на 2012 год в сумме 7 700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17), 18), 19), 20), 21), 22), 23), 24), 25), 26), 27), 28), 29), 30) и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«12-1. Направить свободные остатки бюджетных средств в сумме 62 862,4 тысяч тенге, образовавшиеся по состоянию на 1 января 2012 года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текущий ремонт водопроводных сетей в сумме 4 500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реконструкцию площадки водозаборных сооружений и фильтровальной станции села Дамса, села Степное, поселка Научный в сумме 15 745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возврат неиспользованных (недоиспользованных) целевых трансфертов в сумме 4 013,3 тысяч тенге, в том числе в республиканский бюджет 4 005,8 тысяч тенге, в областной бюджет 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бюджетные кредиты для реализации мер социальной поддержки специалистов в сумме 672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проведение государственной экспертизы по проекту «Реконструкция электрических, технологических и канализационных сетей к площадке водозаборных сооружений и фильтровальной станции села Дамса, села Степное, поселка Научный» в сумме 540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 выявление неиспользуемых земельных участков, предоставленных собственникам и землепользователям для индивидуального жилищного строительства в сумме 1 150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 оплату услуг связи спутникового канала в сумме 966,3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 оказание социальной помощи нуждающимся гражданам на дому в сумме 502,8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на текущий ремонт центрального водовода поселка Научный в сумме 3 500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на текущий ремонт напорной канализации поселка Научный в сумме 1 500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на текущий ремонт водопроводных сетей в селе Новоселовка в сумме 1 200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на текущий ремонт дорог в поселке Шортанды в сумме 5 000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на разработку проектно-сметной документации по капитальному ремонту водопроводных сетей и сооружений села Пригородное в сумме  3 000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на содержание аппарата акима района в сумме 2 469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на содержание отдела строительства в сумме 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на содержание отдела сельского хозяйства и земельных отношений в сумме 116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на содержание аппарата маслихата в сумме 788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на обеспечение санитарии поселка Шортанды в сумме 2 500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на текущий ремонт здания и текущий ремонт отопительной системы аппарата акима района в сумме 2 100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на содержание аппарата акима Дамсинского сельского округа 228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на текущий ремонт детских садов в сумме  2 962,4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на разработку проектно-сметной документации на капитальный ремонт дома культуры в ауле Бозайгыр в сумме 879,6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на приобретение книг издательства «Сарыарка», собрание избранных речей Первого Президента Республики Казахстан Нурсултана Абишевича Назарбаева, подготовленное Канцелярией Президента Республики Казахстан в сумме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на разработку проектно-сметной документации на капитальный ремонт дорог в поселке Шортанды в сумме 1 100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на содержание отдела экономики и финансов в сумме 365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на освещение улиц населенных пунктов в сумме 265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на благоустройство населенных пунктов в сумме 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на проведение мероприятий по идентификации сельскохозяйственных животных в сумме 1 000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на текущий ремонт канализационно-насосных станций в поселке Шортанды и в селе Дамса в сумме 2 500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на текущий ремонт водопроводных сетей в поселке Шортанды в сумме 2 790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районного маслихата «О бюджете района на 2012-2014 годы» от 12 декабря 2011 года № С-45/2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А.Коровина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С.Камзебаев</w:t>
      </w:r>
    </w:p>
    <w:bookmarkStart w:name="z6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Шортандинского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С-6/2 от 2 июля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460"/>
        <w:gridCol w:w="540"/>
        <w:gridCol w:w="540"/>
        <w:gridCol w:w="8838"/>
        <w:gridCol w:w="2162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2678138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468378</w:t>
            </w:r>
          </w:p>
        </w:tc>
      </w:tr>
      <w:tr>
        <w:trPr>
          <w:trHeight w:val="1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26381</w:t>
            </w:r>
          </w:p>
        </w:tc>
      </w:tr>
      <w:tr>
        <w:trPr>
          <w:trHeight w:val="1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26381</w:t>
            </w:r>
          </w:p>
        </w:tc>
      </w:tr>
      <w:tr>
        <w:trPr>
          <w:trHeight w:val="2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240200</w:t>
            </w:r>
          </w:p>
        </w:tc>
      </w:tr>
      <w:tr>
        <w:trPr>
          <w:trHeight w:val="1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240200</w:t>
            </w:r>
          </w:p>
        </w:tc>
      </w:tr>
      <w:tr>
        <w:trPr>
          <w:trHeight w:val="1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180984</w:t>
            </w:r>
          </w:p>
        </w:tc>
      </w:tr>
      <w:tr>
        <w:trPr>
          <w:trHeight w:val="2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134239</w:t>
            </w:r>
          </w:p>
        </w:tc>
      </w:tr>
      <w:tr>
        <w:trPr>
          <w:trHeight w:val="1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</w:t>
            </w:r>
          </w:p>
        </w:tc>
      </w:tr>
      <w:tr>
        <w:trPr>
          <w:trHeight w:val="1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34056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17425</w:t>
            </w:r>
          </w:p>
        </w:tc>
      </w:tr>
      <w:tr>
        <w:trPr>
          <w:trHeight w:val="1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</w:t>
            </w:r>
          </w:p>
        </w:tc>
      </w:tr>
      <w:tr>
        <w:trPr>
          <w:trHeight w:val="2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</w:t>
            </w:r>
          </w:p>
        </w:tc>
      </w:tr>
      <w:tr>
        <w:trPr>
          <w:trHeight w:val="1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1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</w:p>
        </w:tc>
      </w:tr>
      <w:tr>
        <w:trPr>
          <w:trHeight w:val="14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31135</w:t>
            </w:r>
          </w:p>
        </w:tc>
      </w:tr>
      <w:tr>
        <w:trPr>
          <w:trHeight w:val="1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31065</w:t>
            </w:r>
          </w:p>
        </w:tc>
      </w:tr>
      <w:tr>
        <w:trPr>
          <w:trHeight w:val="1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31065</w:t>
            </w:r>
          </w:p>
        </w:tc>
      </w:tr>
      <w:tr>
        <w:trPr>
          <w:trHeight w:val="1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2167931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2167931</w:t>
            </w:r>
          </w:p>
        </w:tc>
      </w:tr>
      <w:tr>
        <w:trPr>
          <w:trHeight w:val="1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2167931</w:t>
            </w:r>
          </w:p>
        </w:tc>
      </w:tr>
      <w:tr>
        <w:trPr>
          <w:trHeight w:val="1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2740328,4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167161</w:t>
            </w:r>
          </w:p>
        </w:tc>
      </w:tr>
      <w:tr>
        <w:trPr>
          <w:trHeight w:val="4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148166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14554</w:t>
            </w:r>
          </w:p>
        </w:tc>
      </w:tr>
      <w:tr>
        <w:trPr>
          <w:trHeight w:val="4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14554</w:t>
            </w:r>
          </w:p>
        </w:tc>
      </w:tr>
      <w:tr>
        <w:trPr>
          <w:trHeight w:val="1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43114</w:t>
            </w:r>
          </w:p>
        </w:tc>
      </w:tr>
      <w:tr>
        <w:trPr>
          <w:trHeight w:val="2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40714</w:t>
            </w:r>
          </w:p>
        </w:tc>
      </w:tr>
      <w:tr>
        <w:trPr>
          <w:trHeight w:val="2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90498</w:t>
            </w:r>
          </w:p>
        </w:tc>
      </w:tr>
      <w:tr>
        <w:trPr>
          <w:trHeight w:val="4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90498</w:t>
            </w:r>
          </w:p>
        </w:tc>
      </w:tr>
      <w:tr>
        <w:trPr>
          <w:trHeight w:val="1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2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2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17866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17866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17866</w:t>
            </w:r>
          </w:p>
        </w:tc>
      </w:tr>
      <w:tr>
        <w:trPr>
          <w:trHeight w:val="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1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1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1462673,4</w:t>
            </w:r>
          </w:p>
        </w:tc>
      </w:tr>
      <w:tr>
        <w:trPr>
          <w:trHeight w:val="1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160322,4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160322,4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159515,4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  воспитателям детских садов, мини-центров, школ-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1159788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1159788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1113181</w:t>
            </w:r>
          </w:p>
        </w:tc>
      </w:tr>
      <w:tr>
        <w:trPr>
          <w:trHeight w:val="1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30095</w:t>
            </w:r>
          </w:p>
        </w:tc>
      </w:tr>
      <w:tr>
        <w:trPr>
          <w:trHeight w:val="1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142563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86851</w:t>
            </w:r>
          </w:p>
        </w:tc>
      </w:tr>
      <w:tr>
        <w:trPr>
          <w:trHeight w:val="2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 за счет трансфертов из республиканского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60122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55712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55712</w:t>
            </w:r>
          </w:p>
        </w:tc>
      </w:tr>
      <w:tr>
        <w:trPr>
          <w:trHeight w:val="1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77890,9</w:t>
            </w:r>
          </w:p>
        </w:tc>
      </w:tr>
      <w:tr>
        <w:trPr>
          <w:trHeight w:val="1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62589,7</w:t>
            </w:r>
          </w:p>
        </w:tc>
      </w:tr>
      <w:tr>
        <w:trPr>
          <w:trHeight w:val="1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4813,6</w:t>
            </w:r>
          </w:p>
        </w:tc>
      </w:tr>
      <w:tr>
        <w:trPr>
          <w:trHeight w:val="1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4813,6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57776,1</w:t>
            </w:r>
          </w:p>
        </w:tc>
      </w:tr>
      <w:tr>
        <w:trPr>
          <w:trHeight w:val="2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18369</w:t>
            </w:r>
          </w:p>
        </w:tc>
      </w:tr>
      <w:tr>
        <w:trPr>
          <w:trHeight w:val="2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</w:t>
            </w:r>
          </w:p>
        </w:tc>
      </w:tr>
      <w:tr>
        <w:trPr>
          <w:trHeight w:val="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12958,1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15301,2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15301,2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15018,2</w:t>
            </w:r>
          </w:p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711023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187213</w:t>
            </w:r>
          </w:p>
        </w:tc>
      </w:tr>
      <w:tr>
        <w:trPr>
          <w:trHeight w:val="1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1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1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36930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36930</w:t>
            </w:r>
          </w:p>
        </w:tc>
      </w:tr>
      <w:tr>
        <w:trPr>
          <w:trHeight w:val="1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132583</w:t>
            </w:r>
          </w:p>
        </w:tc>
      </w:tr>
      <w:tr>
        <w:trPr>
          <w:trHeight w:val="1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57153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71795</w:t>
            </w:r>
          </w:p>
        </w:tc>
      </w:tr>
      <w:tr>
        <w:trPr>
          <w:trHeight w:val="1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</w:p>
        </w:tc>
      </w:tr>
      <w:tr>
        <w:trPr>
          <w:trHeight w:val="1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516013</w:t>
            </w:r>
          </w:p>
        </w:tc>
      </w:tr>
      <w:tr>
        <w:trPr>
          <w:trHeight w:val="4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21490</w:t>
            </w:r>
          </w:p>
        </w:tc>
      </w:tr>
      <w:tr>
        <w:trPr>
          <w:trHeight w:val="1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21490</w:t>
            </w:r>
          </w:p>
        </w:tc>
      </w:tr>
      <w:tr>
        <w:trPr>
          <w:trHeight w:val="1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494023</w:t>
            </w:r>
          </w:p>
        </w:tc>
      </w:tr>
      <w:tr>
        <w:trPr>
          <w:trHeight w:val="1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494023</w:t>
            </w:r>
          </w:p>
        </w:tc>
      </w:tr>
      <w:tr>
        <w:trPr>
          <w:trHeight w:val="1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</w:t>
            </w:r>
          </w:p>
        </w:tc>
      </w:tr>
      <w:tr>
        <w:trPr>
          <w:trHeight w:val="1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</w:t>
            </w:r>
          </w:p>
        </w:tc>
      </w:tr>
      <w:tr>
        <w:trPr>
          <w:trHeight w:val="1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103001,6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38826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38826</w:t>
            </w:r>
          </w:p>
        </w:tc>
      </w:tr>
      <w:tr>
        <w:trPr>
          <w:trHeight w:val="1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38826</w:t>
            </w:r>
          </w:p>
        </w:tc>
      </w:tr>
      <w:tr>
        <w:trPr>
          <w:trHeight w:val="1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36159</w:t>
            </w:r>
          </w:p>
        </w:tc>
      </w:tr>
      <w:tr>
        <w:trPr>
          <w:trHeight w:val="4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27894</w:t>
            </w:r>
          </w:p>
        </w:tc>
      </w:tr>
      <w:tr>
        <w:trPr>
          <w:trHeight w:val="2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23977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</w:t>
            </w:r>
          </w:p>
        </w:tc>
      </w:tr>
      <w:tr>
        <w:trPr>
          <w:trHeight w:val="4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17215,6</w:t>
            </w:r>
          </w:p>
        </w:tc>
      </w:tr>
      <w:tr>
        <w:trPr>
          <w:trHeight w:val="4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5832,6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879,6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</w:t>
            </w:r>
          </w:p>
        </w:tc>
      </w:tr>
      <w:tr>
        <w:trPr>
          <w:trHeight w:val="2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</w:t>
            </w:r>
          </w:p>
        </w:tc>
      </w:tr>
      <w:tr>
        <w:trPr>
          <w:trHeight w:val="7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121654,2</w:t>
            </w:r>
          </w:p>
        </w:tc>
      </w:tr>
      <w:tr>
        <w:trPr>
          <w:trHeight w:val="1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27913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</w:t>
            </w:r>
          </w:p>
        </w:tc>
      </w:tr>
      <w:tr>
        <w:trPr>
          <w:trHeight w:val="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87133,2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87133,2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1070,2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 за счет трансфертов из республиканского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86063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</w:p>
        </w:tc>
      </w:tr>
      <w:tr>
        <w:trPr>
          <w:trHeight w:val="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</w:p>
        </w:tc>
      </w:tr>
      <w:tr>
        <w:trPr>
          <w:trHeight w:val="4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10292</w:t>
            </w:r>
          </w:p>
        </w:tc>
      </w:tr>
      <w:tr>
        <w:trPr>
          <w:trHeight w:val="1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10292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</w:t>
            </w:r>
          </w:p>
        </w:tc>
      </w:tr>
      <w:tr>
        <w:trPr>
          <w:trHeight w:val="1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58674</w:t>
            </w:r>
          </w:p>
        </w:tc>
      </w:tr>
      <w:tr>
        <w:trPr>
          <w:trHeight w:val="1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57848</w:t>
            </w:r>
          </w:p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1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22529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1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</w:tr>
      <w:tr>
        <w:trPr>
          <w:trHeight w:val="1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</w:tr>
      <w:tr>
        <w:trPr>
          <w:trHeight w:val="4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4013,3</w:t>
            </w:r>
          </w:p>
        </w:tc>
      </w:tr>
      <w:tr>
        <w:trPr>
          <w:trHeight w:val="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4013,3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4013,3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4013,3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64362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66201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66201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66201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66201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66201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-126552,4</w:t>
            </w:r>
          </w:p>
        </w:tc>
      </w:tr>
      <w:tr>
        <w:trPr>
          <w:trHeight w:val="1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126552,4</w:t>
            </w:r>
          </w:p>
        </w:tc>
      </w:tr>
    </w:tbl>
    <w:bookmarkStart w:name="z6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Шортандинского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С-6/2 от 2 июля 2012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бюджета района на 2012 год</w:t>
      </w:r>
      <w:r>
        <w:br/>
      </w:r>
      <w:r>
        <w:rPr>
          <w:rFonts w:ascii="Times New Roman"/>
          <w:b/>
          <w:i w:val="false"/>
          <w:color w:val="000000"/>
        </w:rPr>
        <w:t>
в городе, города районного значения, поселка,</w:t>
      </w:r>
      <w:r>
        <w:br/>
      </w:r>
      <w:r>
        <w:rPr>
          <w:rFonts w:ascii="Times New Roman"/>
          <w:b/>
          <w:i w:val="false"/>
          <w:color w:val="000000"/>
        </w:rPr>
        <w:t>
аула 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295"/>
        <w:gridCol w:w="550"/>
        <w:gridCol w:w="9547"/>
        <w:gridCol w:w="2203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115316,6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90498</w:t>
            </w:r>
          </w:p>
        </w:tc>
      </w:tr>
      <w:tr>
        <w:trPr>
          <w:trHeight w:val="8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90498</w:t>
            </w:r>
          </w:p>
        </w:tc>
      </w:tr>
      <w:tr>
        <w:trPr>
          <w:trHeight w:val="7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90498</w:t>
            </w:r>
          </w:p>
        </w:tc>
      </w:tr>
      <w:tr>
        <w:trPr>
          <w:trHeight w:val="9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90498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4813,6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4813,6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4813,6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4813,6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</w:t>
            </w:r>
          </w:p>
        </w:tc>
      </w:tr>
      <w:tr>
        <w:trPr>
          <w:trHeight w:val="10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</w:t>
            </w:r>
          </w:p>
        </w:tc>
      </w:tr>
      <w:tr>
        <w:trPr>
          <w:trHeight w:val="1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</w:t>
            </w:r>
          </w:p>
        </w:tc>
      </w:tr>
      <w:tr>
        <w:trPr>
          <w:trHeight w:val="10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</w:t>
            </w:r>
          </w:p>
        </w:tc>
      </w:tr>
      <w:tr>
        <w:trPr>
          <w:trHeight w:val="12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1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 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8"/>
        <w:gridCol w:w="1880"/>
        <w:gridCol w:w="2031"/>
        <w:gridCol w:w="2546"/>
        <w:gridCol w:w="2567"/>
        <w:gridCol w:w="2268"/>
      </w:tblGrid>
      <w:tr>
        <w:trPr>
          <w:trHeight w:val="435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Шортанды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Научный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Жолымбет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Петровского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Андреевского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Новокубанского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35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25071,1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5558,1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11199,2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7819,1</w:t>
            </w:r>
          </w:p>
        </w:tc>
      </w:tr>
      <w:tr>
        <w:trPr>
          <w:trHeight w:val="48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11311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</w:tr>
      <w:tr>
        <w:trPr>
          <w:trHeight w:val="225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11311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11311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11311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</w:tr>
      <w:tr>
        <w:trPr>
          <w:trHeight w:val="345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1207,1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1240,2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260,1</w:t>
            </w:r>
          </w:p>
        </w:tc>
      </w:tr>
      <w:tr>
        <w:trPr>
          <w:trHeight w:val="27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1207,1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1240,2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260,1</w:t>
            </w:r>
          </w:p>
        </w:tc>
      </w:tr>
      <w:tr>
        <w:trPr>
          <w:trHeight w:val="285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1207,1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1240,2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260,1</w:t>
            </w:r>
          </w:p>
        </w:tc>
      </w:tr>
      <w:tr>
        <w:trPr>
          <w:trHeight w:val="285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1207,1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1240,2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260,1</w:t>
            </w:r>
          </w:p>
        </w:tc>
      </w:tr>
      <w:tr>
        <w:trPr>
          <w:trHeight w:val="30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5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5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5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65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9"/>
        <w:gridCol w:w="1966"/>
        <w:gridCol w:w="2460"/>
        <w:gridCol w:w="2245"/>
        <w:gridCol w:w="2310"/>
        <w:gridCol w:w="2010"/>
      </w:tblGrid>
      <w:tr>
        <w:trPr>
          <w:trHeight w:val="435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Дамсинского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Бектау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Бозайгыр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195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35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13132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10583</w:t>
            </w:r>
          </w:p>
        </w:tc>
      </w:tr>
      <w:tr>
        <w:trPr>
          <w:trHeight w:val="48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10211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345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10211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255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10211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225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10211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30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30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30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30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30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405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42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48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35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95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65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195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3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165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