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5535d" w14:textId="1b553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12 декабря 2011 года № С-45/2 "О бюджете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8 февраля 2012 года № С-2/2. Зарегистрировано Управлением юстиции Шортандинского района Акмолинской области 15 февраля 2012 года № 1-18-149. Утратило силу решением Шортандинского районного маслихата Акмолинской области от 31 января 2013 года № С-13/7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Шортандинского районного маслихата Акмолинской области от 31.01.2013 </w:t>
      </w:r>
      <w:r>
        <w:rPr>
          <w:rFonts w:ascii="Times New Roman"/>
          <w:b w:val="false"/>
          <w:i w:val="false"/>
          <w:color w:val="ff0000"/>
          <w:sz w:val="28"/>
        </w:rPr>
        <w:t>№ С-13/7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«О бюджете района на 2012-2014 годы» от 12 декабря 2011 года № С-45/2 (зарегистрированное в Реестре государственной регистрации нормативных правовых актов № 1-18-146, опубликованное 21 января 2012 года в районной газете «Вести» и 21 января 2012 года в районной газете «Өрлеу»)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2), 5),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затраты – 2 335 575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(-29 358)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29 358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«12-1. Направить свободные остатки бюджетных средств в сумме 4 500 тысяч тенге, образовавшиеся по состоянию на 1 января 2012 года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текущий ремонт водопроводных сетей в сумме 4 500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районного маслихата «О бюджете района на 2012-2014 годы» от 12 декабря 2011 года № С-45/2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Шортандинского района Акмолинской области и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Г.Скирда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С.Камзебаев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Шортандинского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февраля 2012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С-2/2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403"/>
        <w:gridCol w:w="547"/>
        <w:gridCol w:w="547"/>
        <w:gridCol w:w="8317"/>
        <w:gridCol w:w="1783"/>
      </w:tblGrid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2331075</w:t>
            </w: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468378</w:t>
            </w:r>
          </w:p>
        </w:tc>
      </w:tr>
      <w:tr>
        <w:trPr>
          <w:trHeight w:val="1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26381</w:t>
            </w:r>
          </w:p>
        </w:tc>
      </w:tr>
      <w:tr>
        <w:trPr>
          <w:trHeight w:val="1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26381</w:t>
            </w:r>
          </w:p>
        </w:tc>
      </w:tr>
      <w:tr>
        <w:trPr>
          <w:trHeight w:val="2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240200</w:t>
            </w:r>
          </w:p>
        </w:tc>
      </w:tr>
      <w:tr>
        <w:trPr>
          <w:trHeight w:val="1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240200</w:t>
            </w:r>
          </w:p>
        </w:tc>
      </w:tr>
      <w:tr>
        <w:trPr>
          <w:trHeight w:val="1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180984</w:t>
            </w:r>
          </w:p>
        </w:tc>
      </w:tr>
      <w:tr>
        <w:trPr>
          <w:trHeight w:val="2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134239</w:t>
            </w:r>
          </w:p>
        </w:tc>
      </w:tr>
      <w:tr>
        <w:trPr>
          <w:trHeight w:val="1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11989</w:t>
            </w:r>
          </w:p>
        </w:tc>
      </w:tr>
      <w:tr>
        <w:trPr>
          <w:trHeight w:val="1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34056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17425</w:t>
            </w:r>
          </w:p>
        </w:tc>
      </w:tr>
      <w:tr>
        <w:trPr>
          <w:trHeight w:val="1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</w:t>
            </w:r>
          </w:p>
        </w:tc>
      </w:tr>
      <w:tr>
        <w:trPr>
          <w:trHeight w:val="5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8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</w:t>
            </w:r>
          </w:p>
        </w:tc>
      </w:tr>
      <w:tr>
        <w:trPr>
          <w:trHeight w:val="2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</w:t>
            </w:r>
          </w:p>
        </w:tc>
      </w:tr>
      <w:tr>
        <w:trPr>
          <w:trHeight w:val="1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10694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4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4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4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1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</w:t>
            </w:r>
          </w:p>
        </w:tc>
      </w:tr>
      <w:tr>
        <w:trPr>
          <w:trHeight w:val="14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31135</w:t>
            </w:r>
          </w:p>
        </w:tc>
      </w:tr>
      <w:tr>
        <w:trPr>
          <w:trHeight w:val="1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31065</w:t>
            </w:r>
          </w:p>
        </w:tc>
      </w:tr>
      <w:tr>
        <w:trPr>
          <w:trHeight w:val="1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31065</w:t>
            </w:r>
          </w:p>
        </w:tc>
      </w:tr>
      <w:tr>
        <w:trPr>
          <w:trHeight w:val="1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1820868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1820868</w:t>
            </w:r>
          </w:p>
        </w:tc>
      </w:tr>
      <w:tr>
        <w:trPr>
          <w:trHeight w:val="1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1820868</w:t>
            </w:r>
          </w:p>
        </w:tc>
      </w:tr>
      <w:tr>
        <w:trPr>
          <w:trHeight w:val="1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2335575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157686</w:t>
            </w:r>
          </w:p>
        </w:tc>
      </w:tr>
      <w:tr>
        <w:trPr>
          <w:trHeight w:val="4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139299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13754</w:t>
            </w:r>
          </w:p>
        </w:tc>
      </w:tr>
      <w:tr>
        <w:trPr>
          <w:trHeight w:val="4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13754</w:t>
            </w:r>
          </w:p>
        </w:tc>
      </w:tr>
      <w:tr>
        <w:trPr>
          <w:trHeight w:val="1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36145</w:t>
            </w:r>
          </w:p>
        </w:tc>
      </w:tr>
      <w:tr>
        <w:trPr>
          <w:trHeight w:val="2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36145</w:t>
            </w:r>
          </w:p>
        </w:tc>
      </w:tr>
      <w:tr>
        <w:trPr>
          <w:trHeight w:val="4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89400</w:t>
            </w:r>
          </w:p>
        </w:tc>
      </w:tr>
      <w:tr>
        <w:trPr>
          <w:trHeight w:val="49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89400</w:t>
            </w:r>
          </w:p>
        </w:tc>
      </w:tr>
      <w:tr>
        <w:trPr>
          <w:trHeight w:val="1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</w:p>
        </w:tc>
      </w:tr>
      <w:tr>
        <w:trPr>
          <w:trHeight w:val="3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</w:p>
        </w:tc>
      </w:tr>
      <w:tr>
        <w:trPr>
          <w:trHeight w:val="2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7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2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17501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17501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17501</w:t>
            </w:r>
          </w:p>
        </w:tc>
      </w:tr>
      <w:tr>
        <w:trPr>
          <w:trHeight w:val="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</w:tr>
      <w:tr>
        <w:trPr>
          <w:trHeight w:val="1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</w:tr>
      <w:tr>
        <w:trPr>
          <w:trHeight w:val="1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</w:tr>
      <w:tr>
        <w:trPr>
          <w:trHeight w:val="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1462375</w:t>
            </w:r>
          </w:p>
        </w:tc>
      </w:tr>
      <w:tr>
        <w:trPr>
          <w:trHeight w:val="1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157360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157360</w:t>
            </w:r>
          </w:p>
        </w:tc>
      </w:tr>
      <w:tr>
        <w:trPr>
          <w:trHeight w:val="3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156553</w:t>
            </w:r>
          </w:p>
        </w:tc>
      </w:tr>
      <w:tr>
        <w:trPr>
          <w:trHeight w:val="3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1219455</w:t>
            </w:r>
          </w:p>
        </w:tc>
      </w:tr>
      <w:tr>
        <w:trPr>
          <w:trHeight w:val="3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1219455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1172848</w:t>
            </w:r>
          </w:p>
        </w:tc>
      </w:tr>
      <w:tr>
        <w:trPr>
          <w:trHeight w:val="1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30095</w:t>
            </w:r>
          </w:p>
        </w:tc>
      </w:tr>
      <w:tr>
        <w:trPr>
          <w:trHeight w:val="1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16512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85560</w:t>
            </w:r>
          </w:p>
        </w:tc>
      </w:tr>
      <w:tr>
        <w:trPr>
          <w:trHeight w:val="3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26569</w:t>
            </w:r>
          </w:p>
        </w:tc>
      </w:tr>
      <w:tr>
        <w:trPr>
          <w:trHeight w:val="2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</w:t>
            </w:r>
          </w:p>
        </w:tc>
      </w:tr>
      <w:tr>
        <w:trPr>
          <w:trHeight w:val="7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6213</w:t>
            </w:r>
          </w:p>
        </w:tc>
      </w:tr>
      <w:tr>
        <w:trPr>
          <w:trHeight w:val="5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13885</w:t>
            </w:r>
          </w:p>
        </w:tc>
      </w:tr>
      <w:tr>
        <w:trPr>
          <w:trHeight w:val="7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58991</w:t>
            </w:r>
          </w:p>
        </w:tc>
      </w:tr>
      <w:tr>
        <w:trPr>
          <w:trHeight w:val="3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58991</w:t>
            </w:r>
          </w:p>
        </w:tc>
      </w:tr>
      <w:tr>
        <w:trPr>
          <w:trHeight w:val="1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77377</w:t>
            </w:r>
          </w:p>
        </w:tc>
      </w:tr>
      <w:tr>
        <w:trPr>
          <w:trHeight w:val="1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62360</w:t>
            </w:r>
          </w:p>
        </w:tc>
      </w:tr>
      <w:tr>
        <w:trPr>
          <w:trHeight w:val="1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</w:t>
            </w:r>
          </w:p>
        </w:tc>
      </w:tr>
      <w:tr>
        <w:trPr>
          <w:trHeight w:val="1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58057</w:t>
            </w:r>
          </w:p>
        </w:tc>
      </w:tr>
      <w:tr>
        <w:trPr>
          <w:trHeight w:val="2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19247</w:t>
            </w:r>
          </w:p>
        </w:tc>
      </w:tr>
      <w:tr>
        <w:trPr>
          <w:trHeight w:val="2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4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</w:t>
            </w:r>
          </w:p>
        </w:tc>
      </w:tr>
      <w:tr>
        <w:trPr>
          <w:trHeight w:val="4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</w:t>
            </w:r>
          </w:p>
        </w:tc>
      </w:tr>
      <w:tr>
        <w:trPr>
          <w:trHeight w:val="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</w:t>
            </w:r>
          </w:p>
        </w:tc>
      </w:tr>
      <w:tr>
        <w:trPr>
          <w:trHeight w:val="4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12276</w:t>
            </w:r>
          </w:p>
        </w:tc>
      </w:tr>
      <w:tr>
        <w:trPr>
          <w:trHeight w:val="5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15017</w:t>
            </w:r>
          </w:p>
        </w:tc>
      </w:tr>
      <w:tr>
        <w:trPr>
          <w:trHeight w:val="49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15017</w:t>
            </w:r>
          </w:p>
        </w:tc>
      </w:tr>
      <w:tr>
        <w:trPr>
          <w:trHeight w:val="3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14734</w:t>
            </w:r>
          </w:p>
        </w:tc>
      </w:tr>
      <w:tr>
        <w:trPr>
          <w:trHeight w:val="4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1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418356</w:t>
            </w:r>
          </w:p>
        </w:tc>
      </w:tr>
      <w:tr>
        <w:trPr>
          <w:trHeight w:val="1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75941</w:t>
            </w:r>
          </w:p>
        </w:tc>
      </w:tr>
      <w:tr>
        <w:trPr>
          <w:trHeight w:val="1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75941</w:t>
            </w:r>
          </w:p>
        </w:tc>
      </w:tr>
      <w:tr>
        <w:trPr>
          <w:trHeight w:val="1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50153</w:t>
            </w:r>
          </w:p>
        </w:tc>
      </w:tr>
      <w:tr>
        <w:trPr>
          <w:trHeight w:val="1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25788</w:t>
            </w:r>
          </w:p>
        </w:tc>
      </w:tr>
      <w:tr>
        <w:trPr>
          <w:trHeight w:val="1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307433</w:t>
            </w:r>
          </w:p>
        </w:tc>
      </w:tr>
      <w:tr>
        <w:trPr>
          <w:trHeight w:val="4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302433</w:t>
            </w:r>
          </w:p>
        </w:tc>
      </w:tr>
      <w:tr>
        <w:trPr>
          <w:trHeight w:val="1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302433</w:t>
            </w:r>
          </w:p>
        </w:tc>
      </w:tr>
      <w:tr>
        <w:trPr>
          <w:trHeight w:val="1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34982</w:t>
            </w:r>
          </w:p>
        </w:tc>
      </w:tr>
      <w:tr>
        <w:trPr>
          <w:trHeight w:val="4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34982</w:t>
            </w:r>
          </w:p>
        </w:tc>
      </w:tr>
      <w:tr>
        <w:trPr>
          <w:trHeight w:val="1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</w:t>
            </w:r>
          </w:p>
        </w:tc>
      </w:tr>
      <w:tr>
        <w:trPr>
          <w:trHeight w:val="1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101722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38826</w:t>
            </w:r>
          </w:p>
        </w:tc>
      </w:tr>
      <w:tr>
        <w:trPr>
          <w:trHeight w:val="4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38826</w:t>
            </w:r>
          </w:p>
        </w:tc>
      </w:tr>
      <w:tr>
        <w:trPr>
          <w:trHeight w:val="1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38826</w:t>
            </w:r>
          </w:p>
        </w:tc>
      </w:tr>
      <w:tr>
        <w:trPr>
          <w:trHeight w:val="1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10801</w:t>
            </w:r>
          </w:p>
        </w:tc>
      </w:tr>
      <w:tr>
        <w:trPr>
          <w:trHeight w:val="5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</w:t>
            </w:r>
          </w:p>
        </w:tc>
      </w:tr>
      <w:tr>
        <w:trPr>
          <w:trHeight w:val="5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</w:t>
            </w:r>
          </w:p>
        </w:tc>
      </w:tr>
      <w:tr>
        <w:trPr>
          <w:trHeight w:val="7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35759</w:t>
            </w:r>
          </w:p>
        </w:tc>
      </w:tr>
      <w:tr>
        <w:trPr>
          <w:trHeight w:val="4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27494</w:t>
            </w:r>
          </w:p>
        </w:tc>
      </w:tr>
      <w:tr>
        <w:trPr>
          <w:trHeight w:val="2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23577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</w:t>
            </w:r>
          </w:p>
        </w:tc>
      </w:tr>
      <w:tr>
        <w:trPr>
          <w:trHeight w:val="49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16336</w:t>
            </w:r>
          </w:p>
        </w:tc>
      </w:tr>
      <w:tr>
        <w:trPr>
          <w:trHeight w:val="49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</w:t>
            </w:r>
          </w:p>
        </w:tc>
      </w:tr>
      <w:tr>
        <w:trPr>
          <w:trHeight w:val="3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</w:t>
            </w:r>
          </w:p>
        </w:tc>
      </w:tr>
      <w:tr>
        <w:trPr>
          <w:trHeight w:val="2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3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</w:t>
            </w:r>
          </w:p>
        </w:tc>
      </w:tr>
      <w:tr>
        <w:trPr>
          <w:trHeight w:val="4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</w:t>
            </w:r>
          </w:p>
        </w:tc>
      </w:tr>
      <w:tr>
        <w:trPr>
          <w:trHeight w:val="7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28112</w:t>
            </w:r>
          </w:p>
        </w:tc>
      </w:tr>
      <w:tr>
        <w:trPr>
          <w:trHeight w:val="1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21504</w:t>
            </w:r>
          </w:p>
        </w:tc>
      </w:tr>
      <w:tr>
        <w:trPr>
          <w:trHeight w:val="4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</w:t>
            </w:r>
          </w:p>
        </w:tc>
      </w:tr>
      <w:tr>
        <w:trPr>
          <w:trHeight w:val="4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</w:t>
            </w:r>
          </w:p>
        </w:tc>
      </w:tr>
      <w:tr>
        <w:trPr>
          <w:trHeight w:val="4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</w:p>
        </w:tc>
      </w:tr>
      <w:tr>
        <w:trPr>
          <w:trHeight w:val="4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</w:p>
        </w:tc>
      </w:tr>
      <w:tr>
        <w:trPr>
          <w:trHeight w:val="4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12959</w:t>
            </w:r>
          </w:p>
        </w:tc>
      </w:tr>
      <w:tr>
        <w:trPr>
          <w:trHeight w:val="4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12959</w:t>
            </w:r>
          </w:p>
        </w:tc>
      </w:tr>
      <w:tr>
        <w:trPr>
          <w:trHeight w:val="4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</w:t>
            </w:r>
          </w:p>
        </w:tc>
      </w:tr>
      <w:tr>
        <w:trPr>
          <w:trHeight w:val="4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</w:t>
            </w:r>
          </w:p>
        </w:tc>
      </w:tr>
      <w:tr>
        <w:trPr>
          <w:trHeight w:val="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</w:t>
            </w:r>
          </w:p>
        </w:tc>
      </w:tr>
      <w:tr>
        <w:trPr>
          <w:trHeight w:val="49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9990</w:t>
            </w:r>
          </w:p>
        </w:tc>
      </w:tr>
      <w:tr>
        <w:trPr>
          <w:trHeight w:val="1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9990</w:t>
            </w:r>
          </w:p>
        </w:tc>
      </w:tr>
      <w:tr>
        <w:trPr>
          <w:trHeight w:val="4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</w:t>
            </w:r>
          </w:p>
        </w:tc>
      </w:tr>
      <w:tr>
        <w:trPr>
          <w:trHeight w:val="4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5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19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53626</w:t>
            </w:r>
          </w:p>
        </w:tc>
      </w:tr>
      <w:tr>
        <w:trPr>
          <w:trHeight w:val="1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52800</w:t>
            </w:r>
          </w:p>
        </w:tc>
      </w:tr>
      <w:tr>
        <w:trPr>
          <w:trHeight w:val="4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4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7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5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1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24915</w:t>
            </w:r>
          </w:p>
        </w:tc>
      </w:tr>
      <w:tr>
        <w:trPr>
          <w:trHeight w:val="5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</w:t>
            </w:r>
          </w:p>
        </w:tc>
      </w:tr>
      <w:tr>
        <w:trPr>
          <w:trHeight w:val="3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</w:t>
            </w:r>
          </w:p>
        </w:tc>
      </w:tr>
      <w:tr>
        <w:trPr>
          <w:trHeight w:val="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</w:t>
            </w:r>
          </w:p>
        </w:tc>
      </w:tr>
      <w:tr>
        <w:trPr>
          <w:trHeight w:val="19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19786</w:t>
            </w:r>
          </w:p>
        </w:tc>
      </w:tr>
      <w:tr>
        <w:trPr>
          <w:trHeight w:val="7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9586</w:t>
            </w:r>
          </w:p>
        </w:tc>
      </w:tr>
      <w:tr>
        <w:trPr>
          <w:trHeight w:val="7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</w:t>
            </w:r>
          </w:p>
        </w:tc>
      </w:tr>
      <w:tr>
        <w:trPr>
          <w:trHeight w:val="7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49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24858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5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-29358</w:t>
            </w:r>
          </w:p>
        </w:tc>
      </w:tr>
      <w:tr>
        <w:trPr>
          <w:trHeight w:val="1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