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2037" w14:textId="47e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ноября 2012 года № 5ВС-10-1. Зарегистрировано Департаментом юстиции Акмолинской области 15 ноября 2012 года № 3489.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2604699,9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2278993,1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2681186,1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- 86291,3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86 291,3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5ВС-10-1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4"/>
        <w:gridCol w:w="317"/>
        <w:gridCol w:w="9587"/>
        <w:gridCol w:w="2289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2604699,9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3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13790,8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9237"/>
        <w:gridCol w:w="21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2681186,1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202756,3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60056,3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42835,3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112114,1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111681,1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14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1319193,2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1315607,2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1080324,5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51144,0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17787,0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8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101727,0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101727,0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13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813541,2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656451,0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65834,0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567512,0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74765,1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32109,1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40350,2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3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11504,3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5ВС-10-1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37"/>
        <w:gridCol w:w="547"/>
        <w:gridCol w:w="547"/>
        <w:gridCol w:w="8934"/>
        <w:gridCol w:w="22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130 685,2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11520,1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4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1204,7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12154,6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9144,6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8479,1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6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6955,9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401,4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7397,2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6676,6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262,6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6289,9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7387,4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7567,2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7099,2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10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