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eac2" w14:textId="9f3e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
9 декабря 2011 года № С-38-2 "О бюджете Жаксынского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25 сентября 2012 года № 5 ВС-9-1. Зарегистрировано Департаментом юстиции Акмолинской области 2 октября 2012 года № 3452.  Утратило силу в связи с истечением срока применения - (письмо Жаксынского районного маслихата Акмолинской области от 17 июня 2013 года № 120)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Жаксынского районного маслихата Акмолинской области от 17.06.2013 № 120).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 бюджете Жаксынского района на 2012-2014 годы» от 9 декабря 2011 года № С-38-2 (зарегистрировано в Реестре государственной регистрации нормативных правовых актов № 1-13-143, опубликовано 13 января 2012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2604699,9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307701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13840,8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4165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2278993,1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2681186,1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9805,1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13147,1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-3342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активовт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-86291,3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 86 291,3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районного маслихата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И.Кабдугалиев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сентября 2012 года № 5ВС-9-1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92"/>
        <w:gridCol w:w="618"/>
        <w:gridCol w:w="8761"/>
        <w:gridCol w:w="2441"/>
      </w:tblGrid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2604699,9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</w:tr>
      <w:tr>
        <w:trPr>
          <w:trHeight w:val="13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13840,8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873,8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8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21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2278993,1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2278993,1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2278993,1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04"/>
        <w:gridCol w:w="625"/>
        <w:gridCol w:w="8769"/>
        <w:gridCol w:w="241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2681186,1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201447,8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11627,0</w:t>
            </w:r>
          </w:p>
        </w:tc>
      </w:tr>
      <w:tr>
        <w:trPr>
          <w:trHeight w:val="7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11627,0</w:t>
            </w:r>
          </w:p>
        </w:tc>
      </w:tr>
      <w:tr>
        <w:trPr>
          <w:trHeight w:val="7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59754</w:t>
            </w:r>
          </w:p>
        </w:tc>
      </w:tr>
      <w:tr>
        <w:trPr>
          <w:trHeight w:val="7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42267,3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4452,9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13033,8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111309,3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110876,3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18757,5</w:t>
            </w:r>
          </w:p>
        </w:tc>
      </w:tr>
      <w:tr>
        <w:trPr>
          <w:trHeight w:val="17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17841,4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472,1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0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3011,5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3011,5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9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1319193,2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1315607,2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1086924,5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3127,6</w:t>
            </w:r>
          </w:p>
        </w:tc>
      </w:tr>
      <w:tr>
        <w:trPr>
          <w:trHeight w:val="12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121174,0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22507,1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62331,0</w:t>
            </w:r>
          </w:p>
        </w:tc>
      </w:tr>
      <w:tr>
        <w:trPr>
          <w:trHeight w:val="15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11218,5</w:t>
            </w:r>
          </w:p>
        </w:tc>
      </w:tr>
      <w:tr>
        <w:trPr>
          <w:trHeight w:val="12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8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5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28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82099,5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101545,4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101545,4</w:t>
            </w:r>
          </w:p>
        </w:tc>
      </w:tr>
      <w:tr>
        <w:trPr>
          <w:trHeight w:val="12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17588,3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32696,0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10915,6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413,8</w:t>
            </w:r>
          </w:p>
        </w:tc>
      </w:tr>
      <w:tr>
        <w:trPr>
          <w:trHeight w:val="10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472,1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10732,0</w:t>
            </w:r>
          </w:p>
        </w:tc>
      </w:tr>
      <w:tr>
        <w:trPr>
          <w:trHeight w:val="7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5525,1</w:t>
            </w:r>
          </w:p>
        </w:tc>
      </w:tr>
      <w:tr>
        <w:trPr>
          <w:trHeight w:val="16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2154,0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11644,0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814676,1</w:t>
            </w:r>
          </w:p>
        </w:tc>
      </w:tr>
      <w:tr>
        <w:trPr>
          <w:trHeight w:val="6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662351</w:t>
            </w:r>
          </w:p>
        </w:tc>
      </w:tr>
      <w:tr>
        <w:trPr>
          <w:trHeight w:val="10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71734,0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обустройство, и (или) приобретение инженерно-коммуникационной инфраструктуры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567512,0</w:t>
            </w:r>
          </w:p>
        </w:tc>
      </w:tr>
      <w:tr>
        <w:trPr>
          <w:trHeight w:val="10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10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37200,0</w:t>
            </w:r>
          </w:p>
        </w:tc>
      </w:tr>
      <w:tr>
        <w:trPr>
          <w:trHeight w:val="10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9911,9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2817,9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105213,2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49.6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73513,0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25362,0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1977,6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100562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73198,1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30652,1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23752,0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4716,0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11893,6</w:t>
            </w:r>
          </w:p>
        </w:tc>
      </w:tr>
      <w:tr>
        <w:trPr>
          <w:trHeight w:val="12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6474,2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556,4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11180,6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6559,2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266,8</w:t>
            </w:r>
          </w:p>
        </w:tc>
      </w:tr>
      <w:tr>
        <w:trPr>
          <w:trHeight w:val="6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</w:p>
        </w:tc>
      </w:tr>
      <w:tr>
        <w:trPr>
          <w:trHeight w:val="12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2910,5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4289,7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4289,7</w:t>
            </w:r>
          </w:p>
        </w:tc>
      </w:tr>
      <w:tr>
        <w:trPr>
          <w:trHeight w:val="12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40360,3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16604,3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14870,3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1564,0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19736</w:t>
            </w:r>
          </w:p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7887,3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1609,7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9739,0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27237,8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19151,8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5151,8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39340,4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7168,4</w:t>
            </w:r>
          </w:p>
        </w:tc>
      </w:tr>
      <w:tr>
        <w:trPr>
          <w:trHeight w:val="13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7168,4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20631,3</w:t>
            </w:r>
          </w:p>
        </w:tc>
      </w:tr>
      <w:tr>
        <w:trPr>
          <w:trHeight w:val="8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11464,3</w:t>
            </w:r>
          </w:p>
        </w:tc>
      </w:tr>
      <w:tr>
        <w:trPr>
          <w:trHeight w:val="12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8734,3</w:t>
            </w:r>
          </w:p>
        </w:tc>
      </w:tr>
      <w:tr>
        <w:trPr>
          <w:trHeight w:val="12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2730,0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дома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7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9805,1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12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активов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-86291,3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VI.ФИНАНСИРОВАНИЕ ДЕФИЦИТА БЮДЖЕТА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86 291,3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сентября 2012 года № 5ВС-9-1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кредиты из республиканского бюджета на 2012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3"/>
        <w:gridCol w:w="2347"/>
      </w:tblGrid>
      <w:tr>
        <w:trPr>
          <w:trHeight w:val="15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766 696,0</w:t>
            </w:r>
          </w:p>
        </w:tc>
      </w:tr>
      <w:tr>
        <w:trPr>
          <w:trHeight w:val="3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120 782</w:t>
            </w:r>
          </w:p>
        </w:tc>
      </w:tr>
      <w:tr>
        <w:trPr>
          <w:trHeight w:val="36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</w:t>
            </w:r>
          </w:p>
        </w:tc>
      </w:tr>
      <w:tr>
        <w:trPr>
          <w:trHeight w:val="3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</w:t>
            </w:r>
          </w:p>
        </w:tc>
      </w:tr>
      <w:tr>
        <w:trPr>
          <w:trHeight w:val="24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55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по оказанию социальной поддержки специалистов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75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24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местного самоуправления в рамках программы "Развитие регионов"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25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3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3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</w:t>
            </w:r>
          </w:p>
        </w:tc>
      </w:tr>
      <w:tr>
        <w:trPr>
          <w:trHeight w:val="3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</w:p>
        </w:tc>
      </w:tr>
      <w:tr>
        <w:trPr>
          <w:trHeight w:val="3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87 342</w:t>
            </w:r>
          </w:p>
        </w:tc>
      </w:tr>
      <w:tr>
        <w:trPr>
          <w:trHeight w:val="58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17 787</w:t>
            </w:r>
          </w:p>
        </w:tc>
      </w:tr>
      <w:tr>
        <w:trPr>
          <w:trHeight w:val="72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годы, в том числе: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6 497</w:t>
            </w:r>
          </w:p>
        </w:tc>
      </w:tr>
      <w:tr>
        <w:trPr>
          <w:trHeight w:val="39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19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64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7 934</w:t>
            </w:r>
          </w:p>
        </w:tc>
      </w:tr>
      <w:tr>
        <w:trPr>
          <w:trHeight w:val="81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</w:t>
            </w:r>
          </w:p>
        </w:tc>
      </w:tr>
      <w:tr>
        <w:trPr>
          <w:trHeight w:val="48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16 425</w:t>
            </w:r>
          </w:p>
        </w:tc>
      </w:tr>
      <w:tr>
        <w:trPr>
          <w:trHeight w:val="118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коммунально-инженерной, инженерно-транспортной и социальной инфраструктуры и благоустройство сельских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37 200</w:t>
            </w:r>
          </w:p>
        </w:tc>
      </w:tr>
      <w:tr>
        <w:trPr>
          <w:trHeight w:val="3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638 633,0</w:t>
            </w:r>
          </w:p>
        </w:tc>
      </w:tr>
      <w:tr>
        <w:trPr>
          <w:trHeight w:val="3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638 633,0</w:t>
            </w:r>
          </w:p>
        </w:tc>
      </w:tr>
      <w:tr>
        <w:trPr>
          <w:trHeight w:val="91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60 552</w:t>
            </w:r>
          </w:p>
        </w:tc>
      </w:tr>
      <w:tr>
        <w:trPr>
          <w:trHeight w:val="91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обустройство, и (или) приобретение инженерно-коммуникационной инфраструктуры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18 685</w:t>
            </w:r>
          </w:p>
        </w:tc>
      </w:tr>
      <w:tr>
        <w:trPr>
          <w:trHeight w:val="3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558 001,0</w:t>
            </w:r>
          </w:p>
        </w:tc>
      </w:tr>
      <w:tr>
        <w:trPr>
          <w:trHeight w:val="90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Программы занятости 2020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51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3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3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реализацию мер социальной поддержки специалистов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</w:tbl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сентября 2012 года № 5ВС-9-1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3"/>
        <w:gridCol w:w="2347"/>
      </w:tblGrid>
      <w:tr>
        <w:trPr>
          <w:trHeight w:val="12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109 682,1</w:t>
            </w:r>
          </w:p>
        </w:tc>
      </w:tr>
      <w:tr>
        <w:trPr>
          <w:trHeight w:val="43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100 773,0</w:t>
            </w:r>
          </w:p>
        </w:tc>
      </w:tr>
      <w:tr>
        <w:trPr>
          <w:trHeight w:val="3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2 470,0</w:t>
            </w:r>
          </w:p>
        </w:tc>
      </w:tr>
      <w:tr>
        <w:trPr>
          <w:trHeight w:val="3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затраты государственных 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2 470,0</w:t>
            </w:r>
          </w:p>
        </w:tc>
      </w:tr>
      <w:tr>
        <w:trPr>
          <w:trHeight w:val="42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28 637,0</w:t>
            </w:r>
          </w:p>
        </w:tc>
      </w:tr>
      <w:tr>
        <w:trPr>
          <w:trHeight w:val="3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28 637,0</w:t>
            </w:r>
          </w:p>
        </w:tc>
      </w:tr>
      <w:tr>
        <w:trPr>
          <w:trHeight w:val="9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4 191,5</w:t>
            </w:r>
          </w:p>
        </w:tc>
      </w:tr>
      <w:tr>
        <w:trPr>
          <w:trHeight w:val="46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500,4</w:t>
            </w:r>
          </w:p>
        </w:tc>
      </w:tr>
      <w:tr>
        <w:trPr>
          <w:trHeight w:val="93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3 691,1</w:t>
            </w:r>
          </w:p>
        </w:tc>
      </w:tr>
      <w:tr>
        <w:trPr>
          <w:trHeight w:val="36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65 474,5</w:t>
            </w:r>
          </w:p>
        </w:tc>
      </w:tr>
      <w:tr>
        <w:trPr>
          <w:trHeight w:val="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водоснабжения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65 474,5</w:t>
            </w:r>
          </w:p>
        </w:tc>
      </w:tr>
      <w:tr>
        <w:trPr>
          <w:trHeight w:val="31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8909,1</w:t>
            </w:r>
          </w:p>
        </w:tc>
      </w:tr>
      <w:tr>
        <w:trPr>
          <w:trHeight w:val="31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8909,1</w:t>
            </w:r>
          </w:p>
        </w:tc>
      </w:tr>
      <w:tr>
        <w:trPr>
          <w:trHeight w:val="31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