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edc1" w14:textId="d5ae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марта 2012 года № 5С-2-4. Зарегистрировано Управлением юстиции Жаксынского района Акмолинской области 3 апреля 2012 года № 1-13-150.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2333841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2023841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2404465,8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2524,1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5866,1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4745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-77893,9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77893,9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Г.Абильдаева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5С-2-4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45"/>
        <w:gridCol w:w="510"/>
        <w:gridCol w:w="8535"/>
        <w:gridCol w:w="219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2333841,0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291907,0</w:t>
            </w:r>
          </w:p>
        </w:tc>
      </w:tr>
      <w:tr>
        <w:trPr>
          <w:trHeight w:val="2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5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09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31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2023841,0</w:t>
            </w:r>
          </w:p>
        </w:tc>
      </w:tr>
      <w:tr>
        <w:trPr>
          <w:trHeight w:val="6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2023841,0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3"/>
        <w:gridCol w:w="533"/>
        <w:gridCol w:w="8304"/>
        <w:gridCol w:w="21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2404465,8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193254,8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53250,5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41853,5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109908,3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109475,3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15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1161564</w:t>
            </w:r>
          </w:p>
        </w:tc>
      </w:tr>
      <w:tr>
        <w:trPr>
          <w:trHeight w:val="10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30194,5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</w:t>
            </w:r>
          </w:p>
        </w:tc>
      </w:tr>
      <w:tr>
        <w:trPr>
          <w:trHeight w:val="15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15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549034,7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436017,8</w:t>
            </w:r>
          </w:p>
        </w:tc>
      </w:tr>
      <w:tr>
        <w:trPr>
          <w:trHeight w:val="10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8468,8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427149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1342,7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104370,2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76523,5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92007,7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11389,6</w:t>
            </w:r>
          </w:p>
        </w:tc>
      </w:tr>
      <w:tr>
        <w:trPr>
          <w:trHeight w:val="12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10939,1</w:t>
            </w:r>
          </w:p>
        </w:tc>
      </w:tr>
      <w:tr>
        <w:trPr>
          <w:trHeight w:val="9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12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40156,5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16618,5</w:t>
            </w:r>
          </w:p>
        </w:tc>
      </w:tr>
      <w:tr>
        <w:trPr>
          <w:trHeight w:val="9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27792,1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8137,1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9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2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2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8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2524,1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12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-77893,9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5С-2-4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5"/>
        <w:gridCol w:w="2105"/>
      </w:tblGrid>
      <w:tr>
        <w:trPr>
          <w:trHeight w:val="78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509 014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81 865</w:t>
            </w:r>
          </w:p>
        </w:tc>
      </w:tr>
      <w:tr>
        <w:trPr>
          <w:trHeight w:val="36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5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75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местного самоуправления в рамках программы "Развитие регионов"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48 643</w:t>
            </w:r>
          </w:p>
        </w:tc>
      </w:tr>
      <w:tr>
        <w:trPr>
          <w:trHeight w:val="58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90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108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2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39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108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427 149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427 149</w:t>
            </w:r>
          </w:p>
        </w:tc>
      </w:tr>
      <w:tr>
        <w:trPr>
          <w:trHeight w:val="54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427 149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5С-2-4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3"/>
        <w:gridCol w:w="2097"/>
      </w:tblGrid>
      <w:tr>
        <w:trPr>
          <w:trHeight w:val="75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104 931,0</w:t>
            </w:r>
          </w:p>
        </w:tc>
      </w:tr>
      <w:tr>
        <w:trPr>
          <w:trHeight w:val="43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104 931,0</w:t>
            </w:r>
          </w:p>
        </w:tc>
      </w:tr>
      <w:tr>
        <w:trPr>
          <w:trHeight w:val="37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37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7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15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3 835,0</w:t>
            </w:r>
          </w:p>
        </w:tc>
      </w:tr>
      <w:tr>
        <w:trPr>
          <w:trHeight w:val="78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9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3 544,0</w:t>
            </w:r>
          </w:p>
        </w:tc>
      </w:tr>
      <w:tr>
        <w:trPr>
          <w:trHeight w:val="345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</w:p>
        </w:tc>
      </w:tr>
      <w:tr>
        <w:trPr>
          <w:trHeight w:val="240" w:hRule="atLeast"/>
        </w:trPr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5С-2-4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78"/>
        <w:gridCol w:w="559"/>
        <w:gridCol w:w="559"/>
        <w:gridCol w:w="8099"/>
        <w:gridCol w:w="22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126 292,0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5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7576,2</w:t>
            </w:r>
          </w:p>
        </w:tc>
      </w:tr>
      <w:tr>
        <w:trPr>
          <w:trHeight w:val="10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49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6672,8</w:t>
            </w:r>
          </w:p>
        </w:tc>
      </w:tr>
      <w:tr>
        <w:trPr>
          <w:trHeight w:val="103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</w:tr>
      <w:tr>
        <w:trPr>
          <w:trHeight w:val="11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4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6810,3</w:t>
            </w:r>
          </w:p>
        </w:tc>
      </w:tr>
      <w:tr>
        <w:trPr>
          <w:trHeight w:val="103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7232,4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5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10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6846,5</w:t>
            </w:r>
          </w:p>
        </w:tc>
      </w:tr>
      <w:tr>
        <w:trPr>
          <w:trHeight w:val="105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10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9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0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6660,6</w:t>
            </w:r>
          </w:p>
        </w:tc>
      </w:tr>
      <w:tr>
        <w:trPr>
          <w:trHeight w:val="10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