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a2e" w14:textId="cfc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декабря 2012 года № 5С-13/2. Зарегистрировано Департаментом юстиции Акмолинской области 13 декабря 2012 года № 3539.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2012-2014 годы» от 13 декабря 2011 года № 4С-38/2 (зарегистрировано в Реестре государственной регистрации нормативных правовых актов № 1-12-157, опубликовано 20 января 2012 года в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- 1 923 375,1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- 234 143,0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- 5 768,9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- 20 093,0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- 1 663 370,2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- 1 917 012,9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- 32 000,0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-30 437,8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30 437,8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871"/>
        <w:gridCol w:w="8401"/>
        <w:gridCol w:w="222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1 923 375,1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234 143,0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79 699,0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41 522,0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3 841,0</w:t>
            </w:r>
          </w:p>
        </w:tc>
      </w:tr>
      <w:tr>
        <w:trPr>
          <w:trHeight w:val="12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3 156,9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16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70"/>
        <w:gridCol w:w="889"/>
        <w:gridCol w:w="8378"/>
        <w:gridCol w:w="225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1 917 012,9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214 945,4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23 837,4</w:t>
            </w:r>
          </w:p>
        </w:tc>
      </w:tr>
      <w:tr>
        <w:trPr>
          <w:trHeight w:val="13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916 628,2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167 122,0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20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21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20 650,4</w:t>
            </w:r>
          </w:p>
        </w:tc>
      </w:tr>
      <w:tr>
        <w:trPr>
          <w:trHeight w:val="13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7 099,1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13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276 189,5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53 919,3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24 840,2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194 211,2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91 376,6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56 941,1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19 095,0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8 370,0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-30 437,8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30 437,8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3"/>
        <w:gridCol w:w="2727"/>
      </w:tblGrid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242 867,5</w:t>
            </w:r>
          </w:p>
        </w:tc>
      </w:tr>
      <w:tr>
        <w:trPr>
          <w:trHeight w:val="3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83 564,5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0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8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1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3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3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наемных работников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1 595,5</w:t>
            </w:r>
          </w:p>
        </w:tc>
      </w:tr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</w:p>
        </w:tc>
      </w:tr>
      <w:tr>
        <w:trPr>
          <w:trHeight w:val="46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7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 на 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108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и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9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94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45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