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086b" w14:textId="30e0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в Есильском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23 февраля 2012 года № А-2/82. Зарегистрировано Управлением юстиции Есильского района Акмолинской области 7 марта 2012 года № 1-11-149. Утратило силу - постановлением акимата Есильского района Акмолинской области от 22 мая 2012 года № А-5/228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Есильского района Акмолинской области от 22.05.2012 № А-5/228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социальных рабочих мест,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 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обучения, содействия  в трудоустройстве лиц, участвующих  в активных мерах содействия занятости, и предоставление им мер государственной поддержки,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815, акимат Есильского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в Есильском районе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работодателей Есильского района, организующих социальные рабочие места на 2012 год, финансируемые из средств местного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работодателей Есильского района, организующих социальные рабочие места на 2012 год, финансируемые из средств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Есильского района Агымбаеву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А-2/82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Есильского района, организующих социальные рабочие места на 2012 год, финансируемые из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3337"/>
        <w:gridCol w:w="2682"/>
        <w:gridCol w:w="1523"/>
        <w:gridCol w:w="1523"/>
        <w:gridCol w:w="1720"/>
        <w:gridCol w:w="1589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9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горкомхоз»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аппарате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«Есіл-жөндеу»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«Чингис-Хан»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«Клюев Леонид»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«Ас-Мади»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195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«Жортымбаева Светлана Сериктесовна»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«Бальцер Валерий Гербертович»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«Шагинян Самвел Айрикович»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705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«Есильский маслодельный комбинат»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стандарти-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зации, метрологии и сертификации продукции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«Евростиль і»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тенге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тенге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предприятие Каракольский»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тенге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 тенге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тенге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тенге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«Жумабаева Айнур Конкашевна»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13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«Левченко Нина Кимиевна»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«Ковалева Оксана Владимировна»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«Мельник Дмитрий Владимирович»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«Альжанова Айгуль Тасымовна»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 тенге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А-2/82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Есильского района,</w:t>
      </w:r>
      <w:r>
        <w:br/>
      </w:r>
      <w:r>
        <w:rPr>
          <w:rFonts w:ascii="Times New Roman"/>
          <w:b/>
          <w:i w:val="false"/>
          <w:color w:val="000000"/>
        </w:rPr>
        <w:t>
организующих социальные рабочие места на 2012 год,</w:t>
      </w:r>
      <w:r>
        <w:br/>
      </w:r>
      <w:r>
        <w:rPr>
          <w:rFonts w:ascii="Times New Roman"/>
          <w:b/>
          <w:i w:val="false"/>
          <w:color w:val="000000"/>
        </w:rPr>
        <w:t>
финансируемые из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2724"/>
        <w:gridCol w:w="2616"/>
        <w:gridCol w:w="1683"/>
        <w:gridCol w:w="1532"/>
        <w:gridCol w:w="1489"/>
        <w:gridCol w:w="2357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«Торгайская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СХС»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-26000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 - 7800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тока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 - 7800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 - 7800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-машинист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50%- 26000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 - 7800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«УМС»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«С,Е»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50%- 26000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30%- 15600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15% - 7800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Бульдозе-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Т-170,Т-130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50%- 26000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30%- 15600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15% - 7800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ЭО-4224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50%- 26000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30%- 15600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15% - 7800 тенге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«Бальцер Валерий Гербертович»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50%- 26000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30%- 15600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15% - 7800 тенге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«АгроКурск»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50%- 26000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30%- 15600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15% - 7800 тенге</w:t>
            </w:r>
          </w:p>
        </w:tc>
      </w:tr>
      <w:tr>
        <w:trPr>
          <w:trHeight w:val="255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«Заречный»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инженер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50%- 26000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30%- 15600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15% - 7800 тенге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50%- 26000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30%- 15600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15% - 7800 тенге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механик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50%- 26000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30%- 15600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15% - 7800 тенге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строитель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50%- 26000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30%- 15600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15% - 7800 тенге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врач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50%- 26000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30%- 15600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15% - 7800 тенге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«Алимов Мухиден Зейтинович»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50%- 26000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30%- 15600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15% - 7800 тенге</w:t>
            </w:r>
          </w:p>
        </w:tc>
      </w:tr>
      <w:tr>
        <w:trPr>
          <w:trHeight w:val="75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«Мектеп»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категории «В,С»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50%- 26000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30%- 15600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15% - 7800 тенге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50%- 26000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30%- 15600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15% - 7800 тенге</w:t>
            </w:r>
          </w:p>
        </w:tc>
      </w:tr>
      <w:tr>
        <w:trPr>
          <w:trHeight w:val="75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«Алиби–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Есиль»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50%- 26000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30%- 15600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15% - 7800 тенге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50%- 26000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30%- 15600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15% - 7800 тенге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50%- 26000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30%- 15600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15% - 7800 тенге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«Троян А.В.»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50%- 26000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30%- 15600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15% - 7800 тенге</w:t>
            </w:r>
          </w:p>
        </w:tc>
      </w:tr>
      <w:tr>
        <w:trPr>
          <w:trHeight w:val="75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«Жумабаева А.К.»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50%- 26000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30%- 15600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15% - 7800 тенге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оформитель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50%- 26000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30%- 15600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15% - 7800 тенге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50%- 26000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30%- 15600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15% - 7800 тенге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«Иглик – 1»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50%- 26000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30%- 15600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15% - 7800 тенге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«Мельник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Д.В.»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50%- 26000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30%- 15600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15% - 7800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