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df5f3" w14:textId="5edf5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Енбекшильдерском районе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Енбекшильдерского района Акмолинской области от 12 декабря 2012 года № А-11/377. Зарегистрировано Департаментом юстиции Акмолинской области 24 декабря 2012 года № 3553. Утратило силу в связи с истечением срока применения - (письмо акимата Енбекшильдерского района Акмолинской области от 30 октября 2014 года № 1106)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акимата Енбекшильдерского района Акмолинской области от 30.10.2014 № 1106).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836, акимат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в Енбекшильдерском районе на 2013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организаций Енбекшильдерского района, виды, объемы, спрос и предложения, конкретные условия общественных работ, размер оплаты труда участников и источники их финансирования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Ахметову О.Т.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А.Садуақасұлы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Енбекшильдерского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А-11/377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Енбекшильдерского района,</w:t>
      </w:r>
      <w:r>
        <w:br/>
      </w:r>
      <w:r>
        <w:rPr>
          <w:rFonts w:ascii="Times New Roman"/>
          <w:b/>
          <w:i w:val="false"/>
          <w:color w:val="000000"/>
        </w:rPr>
        <w:t>
виды, объемы, спрос и предложения,</w:t>
      </w:r>
      <w:r>
        <w:br/>
      </w:r>
      <w:r>
        <w:rPr>
          <w:rFonts w:ascii="Times New Roman"/>
          <w:b/>
          <w:i w:val="false"/>
          <w:color w:val="000000"/>
        </w:rPr>
        <w:t>
конкретные условия общественных работ,</w:t>
      </w:r>
      <w:r>
        <w:br/>
      </w:r>
      <w:r>
        <w:rPr>
          <w:rFonts w:ascii="Times New Roman"/>
          <w:b/>
          <w:i w:val="false"/>
          <w:color w:val="000000"/>
        </w:rPr>
        <w:t>
размеры оплаты труда участников</w:t>
      </w:r>
      <w:r>
        <w:br/>
      </w:r>
      <w:r>
        <w:rPr>
          <w:rFonts w:ascii="Times New Roman"/>
          <w:b/>
          <w:i w:val="false"/>
          <w:color w:val="000000"/>
        </w:rPr>
        <w:t>
и источники их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3329"/>
        <w:gridCol w:w="3437"/>
        <w:gridCol w:w="2511"/>
        <w:gridCol w:w="1370"/>
        <w:gridCol w:w="1737"/>
      </w:tblGrid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жения</w:t>
            </w:r>
          </w:p>
        </w:tc>
      </w:tr>
      <w:tr>
        <w:trPr>
          <w:trHeight w:val="630" w:hRule="atLeast"/>
        </w:trPr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Степняк»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благоустройству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15" w:hRule="atLeast"/>
        </w:trPr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округа»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благоустройству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Ангалбатырского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округа»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благоустройству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округа»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благоустройству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80" w:hRule="atLeast"/>
        </w:trPr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Бирсуатского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округа»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благоустройству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45" w:hRule="atLeast"/>
        </w:trPr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Валихановского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округа»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благоустройству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90" w:hRule="atLeast"/>
        </w:trPr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округа»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благоустройству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округа»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благоустройству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65" w:hRule="atLeast"/>
        </w:trPr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Краснофлотского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округа»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благоустройству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10" w:hRule="atLeast"/>
        </w:trPr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округа»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благоустройству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20" w:hRule="atLeast"/>
        </w:trPr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округа»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благоустройству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65" w:hRule="atLeast"/>
        </w:trPr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округа»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благоустройству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10" w:hRule="atLeast"/>
        </w:trPr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округа»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благоустройству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60" w:hRule="atLeast"/>
        </w:trPr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Заозерного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округа»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благоустройству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85" w:hRule="atLeast"/>
        </w:trPr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округа»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благоустройству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0"/>
        <w:gridCol w:w="3641"/>
        <w:gridCol w:w="3249"/>
      </w:tblGrid>
      <w:tr>
        <w:trPr>
          <w:trHeight w:val="30" w:hRule="atLeast"/>
        </w:trPr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</w:p>
        </w:tc>
      </w:tr>
      <w:tr>
        <w:trPr>
          <w:trHeight w:val="630" w:hRule="atLeast"/>
        </w:trPr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заключенному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действующим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465" w:hRule="atLeast"/>
        </w:trPr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заключенному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действующим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915" w:hRule="atLeast"/>
        </w:trPr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заключенному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действующим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735" w:hRule="atLeast"/>
        </w:trPr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заключенному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действующим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45" w:hRule="atLeast"/>
        </w:trPr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заключенному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действующим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45" w:hRule="atLeast"/>
        </w:trPr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заключенному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действующим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60" w:hRule="atLeast"/>
        </w:trPr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заключенному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действующим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465" w:hRule="atLeast"/>
        </w:trPr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заключенному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действующим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780" w:hRule="atLeast"/>
        </w:trPr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заключенному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действующим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85" w:hRule="atLeast"/>
        </w:trPr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645" w:hRule="atLeast"/>
        </w:trPr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70" w:hRule="atLeast"/>
        </w:trPr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690" w:hRule="atLeast"/>
        </w:trPr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25" w:hRule="atLeast"/>
        </w:trPr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45" w:hRule="atLeast"/>
        </w:trPr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645" w:hRule="atLeast"/>
        </w:trPr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765" w:hRule="atLeast"/>
        </w:trPr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615" w:hRule="atLeast"/>
        </w:trPr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810" w:hRule="atLeast"/>
        </w:trPr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85" w:hRule="atLeast"/>
        </w:trPr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720" w:hRule="atLeast"/>
        </w:trPr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645" w:hRule="atLeast"/>
        </w:trPr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765" w:hRule="atLeast"/>
        </w:trPr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45" w:hRule="atLeast"/>
        </w:trPr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810" w:hRule="atLeast"/>
        </w:trPr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70" w:hRule="atLeast"/>
        </w:trPr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заключенному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действующим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660" w:hRule="atLeast"/>
        </w:trPr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заключенному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действующим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705" w:hRule="atLeast"/>
        </w:trPr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заключенному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действующим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885" w:hRule="atLeast"/>
        </w:trPr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заключенному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действующим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780" w:hRule="atLeast"/>
        </w:trPr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заключенному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действующим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45" w:hRule="atLeast"/>
        </w:trPr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