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3ddb" w14:textId="b473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12 декабря 2011 года № А-12/429 "Об организации общественных работ в Ерейментауском районе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мая 2012 года № А-5/285. Зарегистрировано Управлением юстиции Ерейментауского района Акмолинской области 7 июня 2012 года № 1-9-198. Утратило силу в связи с истечением срока применения - (письмо акимата Ерейментауского района Акмолинской области от 6 ноября 2014 года № 07-20/1602)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Ерейментауского района Акмолинской области от 06.11.2014 № 07-20/1602).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от 12 декабря 2011 года № а-12/429 «Об организации общественных работ в Ерейментауском районе на 2012 год» (зарегистрировано в Реестре государственной регистрации нормативных правовых актов № 1-9-185, опубликовано 4 февраля 2012 года в районной газете «Ереймен», 4 февраля 2012 года в районной газете «Ерейментау»)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 новой редакций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Ерейментаускому району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Контроль за исполнением настоящего постановления возложить на заместителя акима района С.К.Кушкунбаева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Аким района                                 А.Калжанов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Д.Б.Дильдибаев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Ерейментауского района»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архивов и документации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Е.А.Алексеева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юстиции Акмолинской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Министерство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О.А.Яворская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Ерейментаускому району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Казахстан»             Т.Н.Ахметуллин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Н.К.Шарипов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старший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судебный исполнитель филиала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«Ерейментауский территориальный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отдел»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«Департамент по исполнению судебных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актов Акмолинской области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исполнению судебных актов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юстиции Республики Казахстан»              Н.К.Баймурзин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Ерейментауского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А-5/285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по Ерейментаускому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2857"/>
        <w:gridCol w:w="1714"/>
        <w:gridCol w:w="1142"/>
        <w:gridCol w:w="1000"/>
        <w:gridCol w:w="1143"/>
        <w:gridCol w:w="1857"/>
        <w:gridCol w:w="1429"/>
        <w:gridCol w:w="1287"/>
      </w:tblGrid>
      <w:tr>
        <w:trPr>
          <w:trHeight w:val="5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работ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 жение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 ных работ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участников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 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 сирования </w:t>
            </w:r>
          </w:p>
        </w:tc>
      </w:tr>
      <w:tr>
        <w:trPr>
          <w:trHeight w:val="11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Ерейментау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 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 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 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Тайбайского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 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 ному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 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действую 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Койтасского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 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Еркиншиликского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округа»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 нии 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 устрой ству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  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«Аппарат акима Аксуатского аульного округа» Ерейментауского района,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 соци 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Куншалганского сельского округа»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сельского округа имени Олжабай батыра»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Тургайского сельского округа»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соци 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Новомарковского сельского округа Ерейментауского района 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2 016 соци 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Улентинского сельского округа» Ерейментауского района 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Бестогайского сельского округа» Ерейментауского района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Селетинское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Изобильное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70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Бозтал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при проведе нии работ по благо устрой ству и очистки террито рии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5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Акмырзинского сельского округа Ерейментауского района»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при проведе нии работ по благо устрой ству и очистки террито рии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 квадратных метров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 нии социаль ных карт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соци альных карт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домов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Ерейментауского района Акмолинской области»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Ерейментауского района» управления архивов и документации Акмолинской области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Ерейментауского района Департамента юстиции Акмолинской области Министерства юстиции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Ерейментауского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Ерейментаускому району Налогового департамента по Акмолинской области Налогового комитета Министерства финансов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«Ерейментауский территориальный отдел» государственного учреждения «Департамент по исполнению судебных актов Акмолинской области Комитета по исполнению судебных актов Министерства юстиции Республики Казахстан»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техничес кой обработки документации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доку ментов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трудовому договору, заключен ному в соответст вии с действую щим трудовым законода тельством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 мальная заработная плата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района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