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cb525" w14:textId="9acb5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по видам продукций растениеводства, подлежащим обязательному страхованию в растениеводстве по Ерейментаускому району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4 мая 2012 года № А-5/249. Зарегистрировано Управлением юстиции Ерейментауского района Акмолинской области 11 мая 2012 года № 1-9-195. Утратило силу в связи с истечением срока применения - (письмо акимата Ерейментауского района Акмолинской области от 6 ноября 2014 года № 07-20/1602)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Ерейментауского района Акмолинской области от 06.11.2014 № 07-20/1602).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Республики Казахстан»,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5 Закона Республики Казахстан от 10 марта 2004 года «Об обязательном страховании в растениеводстве» и рекомендации товарищества с ограниченной ответственностью «Научно – производственный цент зернового хозяйства имени А.Бараева» от 12 апреля 2012 года за № 312, акимат Ерейментауского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оптимальные сроки начала и завершения посевных работ по видам продукций растениеводства, подлежащим обязательному страхованию в растениеводстве по Ерейментаускому району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Ерейментауского района Манадырова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постановление вступает в силу со дня государственной регистрации в Департаменте юстиции Акмолинской области и 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Ерейментауского района                А.Калжанов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мая 2012 года № А-5/249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начала и завершения посевных работ</w:t>
      </w:r>
      <w:r>
        <w:br/>
      </w:r>
      <w:r>
        <w:rPr>
          <w:rFonts w:ascii="Times New Roman"/>
          <w:b/>
          <w:i w:val="false"/>
          <w:color w:val="000000"/>
        </w:rPr>
        <w:t>
по видам продукций растениеводства, подлежащим</w:t>
      </w:r>
      <w:r>
        <w:br/>
      </w:r>
      <w:r>
        <w:rPr>
          <w:rFonts w:ascii="Times New Roman"/>
          <w:b/>
          <w:i w:val="false"/>
          <w:color w:val="000000"/>
        </w:rPr>
        <w:t>
обязательному страхованию в растениеводстве</w:t>
      </w:r>
      <w:r>
        <w:br/>
      </w:r>
      <w:r>
        <w:rPr>
          <w:rFonts w:ascii="Times New Roman"/>
          <w:b/>
          <w:i w:val="false"/>
          <w:color w:val="000000"/>
        </w:rPr>
        <w:t>
по Ерейментаускому району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6376"/>
        <w:gridCol w:w="5261"/>
      </w:tblGrid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 и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посевных работ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среднепоздняя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25 мая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среднеспелая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27 мая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среднеранняя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30 мая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Яровой ячмень, овес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27 мая по 3 июня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20 мая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 масличный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30 мая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