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29b92" w14:textId="a329b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специалистам образования, социального обеспечения и культуры, работающих в сельских населенных пунктах Егиндыкольского района повышенные на двадцать пять процентов оклады и тарифные ставки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Егиндыкольского районного маслихата Акмолинской области от 28 сентября 2012 года № 5С9-2. Зарегистрировано Департаментом юстиции Акмолинской области 23 октября 2012 года № 3474. Утратило силу решением Егиндыкольского районного маслихата Акмолинской области от 30 июня 2014 года № 5С28-3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решением Егиндыкольского районного маслихата Акмолинской области от 30.06.2014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№ 5С28-3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 </w:t>
      </w:r>
      <w:r>
        <w:rPr>
          <w:rFonts w:ascii="Times New Roman"/>
          <w:b w:val="false"/>
          <w:i w:val="false"/>
          <w:color w:val="000000"/>
          <w:sz w:val="28"/>
        </w:rPr>
        <w:t>с 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«О государственном регулировании развития агропромышленного комплекса и сельских территорий» Егиндыкольский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специалистам образования, социального обеспечения и культуры, работающих в сельских населенных пунктах Егиндыкольского района, повышенные на двадцать пять процентов оклады и тарифные ставки по сравнению со ставками специалистов, занимающихся этими видами деятельности в городских условиях.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42"/>
        <w:gridCol w:w="5158"/>
      </w:tblGrid>
      <w:tr>
        <w:trPr>
          <w:trHeight w:val="30" w:hRule="atLeast"/>
        </w:trPr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Председатель сессии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районного маслихата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Секретарь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районного маслихата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Егиндыкольского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района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С.Саканов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Р.Муллаянов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Д.Журумбаев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