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9e2b" w14:textId="4c59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декабря 2012 года № 5С-12/1. Зарегистрировано Департаментом юстиции Акмолинской области 29 декабря 2012 года № 3575.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3072305,8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- 4679,2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2622943,6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3084671,5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- 21000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- 32229,7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- 32229,7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- 33365,7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Буландынского районного маслихата Акмолинской области от 30.09.2013 </w:t>
      </w:r>
      <w:r>
        <w:rPr>
          <w:rFonts w:ascii="Times New Roman"/>
          <w:b w:val="false"/>
          <w:i w:val="false"/>
          <w:color w:val="000000"/>
          <w:sz w:val="28"/>
        </w:rPr>
        <w:t>№ 5С-20/1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5С-21/1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№ 5С-22/1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Буландынского районного маслихата Акмолинской области от 07.11.2013 </w:t>
      </w:r>
      <w:r>
        <w:rPr>
          <w:rFonts w:ascii="Times New Roman"/>
          <w:b w:val="false"/>
          <w:i w:val="false"/>
          <w:color w:val="000000"/>
          <w:sz w:val="28"/>
        </w:rPr>
        <w:t>№ 5С-21/1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субвенцию, передаваемую из областного бюджета в сумме 1538789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2013 год целевые трансферты в сумме 1084154,6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329941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109730 тысяч тенге на проектирование, развитие, обустройство и (или) приобретение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20211 тысяч тенге на проектирование, строительство и (или) приобретение жилья коммунального жилищного фонда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207928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195078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 тысяч тенге на развитие систем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384679,7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32841,4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13346 тысяч тенге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1488,5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131253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6172,5 тысяч тенге на реализацию Государственной программы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2075,5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14385,3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23745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161605,9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тысяч тенге на противопожарные мероприятия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1953 тысячи тенге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1869,3 тысячи тенге на оплату за учебу в колледжах студентам из малообеспеченных семей Буландынского района и многодетных семей сельской местности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57527,8 тысяч тенге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тысяч тенге на разработку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25722,8 тысяч тенге на капитальный ремонт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на обеспечение бесперебойным водообеспечением;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4434 тысячи тенге на содержание и оснащение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Буландынского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5С-22/1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Буландынского районного маслихата Акмолинской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5С-18/1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специалистам образования, социального обеспечения, культуры, проживающим и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района в городе, города районного значения, поселка, аула (села), аульного (сельского) округа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очередной сессии   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Буландынского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5С-22/1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53"/>
        <w:gridCol w:w="712"/>
        <w:gridCol w:w="8611"/>
        <w:gridCol w:w="283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3072305,8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402423,0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186512,0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122729,0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26959,0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4679,2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3103,2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5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18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42260,0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13"/>
        <w:gridCol w:w="710"/>
        <w:gridCol w:w="8667"/>
        <w:gridCol w:w="276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3084671,5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198866,6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57691,6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50612,6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1970817,8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1772467,8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1407283,5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14385,3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2075,5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38071,8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65812,3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59902,3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13794,3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11421,0</w:t>
            </w:r>
          </w:p>
        </w:tc>
      </w:tr>
      <w:tr>
        <w:trPr>
          <w:trHeight w:val="15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403198,8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331736,0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65895,8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52563,8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100152,0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11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59561,9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39558,4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32841,4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216728,8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12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214115,8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62215,8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11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</w:p>
        </w:tc>
      </w:tr>
      <w:tr>
        <w:trPr>
          <w:trHeight w:val="12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45"/>
        <w:gridCol w:w="792"/>
        <w:gridCol w:w="9042"/>
        <w:gridCol w:w="256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3345492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412981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164744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106728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9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21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2888041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50"/>
        <w:gridCol w:w="687"/>
        <w:gridCol w:w="9042"/>
        <w:gridCol w:w="2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182685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</w:tr>
      <w:tr>
        <w:trPr>
          <w:trHeight w:val="11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1636452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1636278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1454439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11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19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1316857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72"/>
        <w:gridCol w:w="709"/>
        <w:gridCol w:w="9098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2015553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426556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9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19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</w:p>
        </w:tc>
      </w:tr>
      <w:tr>
        <w:trPr>
          <w:trHeight w:val="22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771"/>
        <w:gridCol w:w="9042"/>
        <w:gridCol w:w="2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182685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49246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19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1606513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1606339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19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96697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75771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14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24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Буландынского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5С-22/1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875"/>
        <w:gridCol w:w="665"/>
        <w:gridCol w:w="8713"/>
        <w:gridCol w:w="274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428"/>
        <w:gridCol w:w="3057"/>
        <w:gridCol w:w="2350"/>
        <w:gridCol w:w="2219"/>
        <w:gridCol w:w="195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30988,0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999"/>
        <w:gridCol w:w="2139"/>
        <w:gridCol w:w="2039"/>
        <w:gridCol w:w="2381"/>
        <w:gridCol w:w="316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18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0"/>
        <w:gridCol w:w="749"/>
        <w:gridCol w:w="5435"/>
        <w:gridCol w:w="1610"/>
        <w:gridCol w:w="1463"/>
        <w:gridCol w:w="1359"/>
        <w:gridCol w:w="1612"/>
      </w:tblGrid>
      <w:tr>
        <w:trPr>
          <w:trHeight w:val="2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 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15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1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486"/>
        <w:gridCol w:w="1518"/>
        <w:gridCol w:w="1422"/>
        <w:gridCol w:w="1422"/>
        <w:gridCol w:w="1486"/>
        <w:gridCol w:w="1550"/>
        <w:gridCol w:w="1583"/>
        <w:gridCol w:w="158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Вознесенский 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6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7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0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0"/>
        <w:gridCol w:w="749"/>
        <w:gridCol w:w="5435"/>
        <w:gridCol w:w="1610"/>
        <w:gridCol w:w="1463"/>
        <w:gridCol w:w="1359"/>
        <w:gridCol w:w="1612"/>
      </w:tblGrid>
      <w:tr>
        <w:trPr>
          <w:trHeight w:val="2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15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1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486"/>
        <w:gridCol w:w="1518"/>
        <w:gridCol w:w="1422"/>
        <w:gridCol w:w="1422"/>
        <w:gridCol w:w="1486"/>
        <w:gridCol w:w="1550"/>
        <w:gridCol w:w="1583"/>
        <w:gridCol w:w="158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Вознесенский 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6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7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0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