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92b0" w14:textId="4ef9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9 декабря 2011 года № 4С-40/1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6 декабря 2012 года № 5С-11/1. Зарегистрировано Департаментом юстиции Акмолинской области 11 декабря 2012 года № 3526. Утратило силу в связи с истечением срока применения - (письмо Буландынского районного маслихата Акмолинской области от 11 апреля 2013 года № 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Буландынского районного маслихата Акмолинской области от 11.04.2013 № 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«О районном бюджете на 2012-2014 годы» от 9 декабря 2011 года № 4С-40/1 (зарегистрировано в Реестре государственной регистрации нормативных правовых актов № 1-7-142, опубликовано 4 января 2012 года в газетах «Бұланды таңы», «Вести Бұланды жаршысы»)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2688836,2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360752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13250,9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2273833,3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2696304,4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10111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11247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10204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10204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-27783,2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27783,2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16775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44558,2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Предусмотреть в районном бюджете на 2012 год целевые трансферты в сумме 727658,3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трансферты на развитие из республиканского бюджета в сумме 156132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148969 тысяч тенге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7163 тысячи тенге на проектирование,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из областного бюджета в сумме 197997,8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179693,8 тысяч тенге на строительство средней школы на 120 мест в селе Партизанка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8100 тысяч тенге на привязку проекта повторного применения по проекту «Строительство средней школы на 420 мест в городе Макинск Буландынского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10204 тысячи тенге на увеличение уставного капитала государственного коммунального предприятия на праве хозяйственного ведения «Макинск Жылу» при акимате Буландынского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целевые текущие трансферты из республиканского бюджета в сумме 330871,8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1844 тысячи тенге на реализацию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12282 тысячи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11800 тысяч тенге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106937 тысяч тенге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8906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145000 тысяч тенге на капитальный и средний ремонт автомобильных дорог районного значения и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24114,8 тысяч тенге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15284 тысячи тенге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3274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 населения 10918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1092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2370 тысяч тенге на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1392 тысячи тенге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942 тысячи тенге на повышение оплаты труда учителям, прошедшим повышение квалификации по учебным программам автономной организации образования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целевые текущие трансферты из областного бюджета в сумме 42656,7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2114,4 тысяч тенге на оказание социальной помощи участникам и инвалидам Великой Отечественной войны на расходы за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1171,3 тысяч тенге на оплату за учебу в колледжах студентам из малообеспеченных семей Буландынского района и многодетных семей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36971 тысяча тенге на капитальные расходы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2400 тысяч тенге на капитальные расходы государственных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Буландынского районного маслихата «О районном бюджете на 2012-2014 годы» от 9 декабря 2011 года № 4С-40/1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внеочередной сессии                     Б.Кажаканов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Ш.Кусаинов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5С-11/1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646"/>
        <w:gridCol w:w="794"/>
        <w:gridCol w:w="8811"/>
        <w:gridCol w:w="21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2688836,2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360752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</w:p>
        </w:tc>
      </w:tr>
      <w:tr>
        <w:trPr>
          <w:trHeight w:val="4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147245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101448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33039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5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</w:t>
            </w:r>
          </w:p>
        </w:tc>
      </w:tr>
      <w:tr>
        <w:trPr>
          <w:trHeight w:val="6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13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5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13250,9</w:t>
            </w:r>
          </w:p>
        </w:tc>
      </w:tr>
      <w:tr>
        <w:trPr>
          <w:trHeight w:val="5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1075,9</w:t>
            </w:r>
          </w:p>
        </w:tc>
      </w:tr>
      <w:tr>
        <w:trPr>
          <w:trHeight w:val="7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19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22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</w:t>
            </w:r>
          </w:p>
        </w:tc>
      </w:tr>
      <w:tr>
        <w:trPr>
          <w:trHeight w:val="4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5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</w:tc>
      </w:tr>
      <w:tr>
        <w:trPr>
          <w:trHeight w:val="8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9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30612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30612</w:t>
            </w:r>
          </w:p>
        </w:tc>
      </w:tr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2273833,3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2273833,3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2273833,3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775"/>
        <w:gridCol w:w="775"/>
        <w:gridCol w:w="8713"/>
        <w:gridCol w:w="211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2696304,4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184038,5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51893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94680</w:t>
            </w:r>
          </w:p>
        </w:tc>
      </w:tr>
      <w:tr>
        <w:trPr>
          <w:trHeight w:val="11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94356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24455,5</w:t>
            </w:r>
          </w:p>
        </w:tc>
      </w:tr>
      <w:tr>
        <w:trPr>
          <w:trHeight w:val="19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418,5</w:t>
            </w:r>
          </w:p>
        </w:tc>
      </w:tr>
      <w:tr>
        <w:trPr>
          <w:trHeight w:val="10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</w:p>
        </w:tc>
      </w:tr>
      <w:tr>
        <w:trPr>
          <w:trHeight w:val="11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1925084,6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1737116,8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1376398</w:t>
            </w:r>
          </w:p>
        </w:tc>
      </w:tr>
      <w:tr>
        <w:trPr>
          <w:trHeight w:val="13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47758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</w:t>
            </w:r>
          </w:p>
        </w:tc>
      </w:tr>
      <w:tr>
        <w:trPr>
          <w:trHeight w:val="11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6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27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 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106937</w:t>
            </w:r>
          </w:p>
        </w:tc>
      </w:tr>
      <w:tr>
        <w:trPr>
          <w:trHeight w:val="13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 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 за счет трансфертов из республиканского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23531,8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43242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187793,8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187793,8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71644,7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66873,7</w:t>
            </w:r>
          </w:p>
        </w:tc>
      </w:tr>
      <w:tr>
        <w:trPr>
          <w:trHeight w:val="11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17022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6323,7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19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180199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158602</w:t>
            </w:r>
          </w:p>
        </w:tc>
      </w:tr>
      <w:tr>
        <w:trPr>
          <w:trHeight w:val="7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148969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91935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40055,5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1868,5</w:t>
            </w:r>
          </w:p>
        </w:tc>
      </w:tr>
      <w:tr>
        <w:trPr>
          <w:trHeight w:val="7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15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</w:t>
            </w:r>
          </w:p>
        </w:tc>
      </w:tr>
      <w:tr>
        <w:trPr>
          <w:trHeight w:val="10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8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11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31786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9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8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8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147460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11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</w:t>
            </w:r>
          </w:p>
        </w:tc>
      </w:tr>
      <w:tr>
        <w:trPr>
          <w:trHeight w:val="13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14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регионов" за счет целевых трансфертов из республиканского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12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11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7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36707,7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10111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12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9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7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10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-27783,2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27783,2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</w:p>
        </w:tc>
      </w:tr>
      <w:tr>
        <w:trPr>
          <w:trHeight w:val="54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  <w:tr>
        <w:trPr>
          <w:trHeight w:val="45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44558,2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Буландынского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5С-11/1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30"/>
        <w:gridCol w:w="752"/>
        <w:gridCol w:w="8790"/>
        <w:gridCol w:w="21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2515359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422575</w:t>
            </w:r>
          </w:p>
        </w:tc>
      </w:tr>
      <w:tr>
        <w:trPr>
          <w:trHeight w:val="4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22217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22217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194430</w:t>
            </w:r>
          </w:p>
        </w:tc>
      </w:tr>
      <w:tr>
        <w:trPr>
          <w:trHeight w:val="3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115804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28930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</w:t>
            </w:r>
          </w:p>
        </w:tc>
      </w:tr>
      <w:tr>
        <w:trPr>
          <w:trHeight w:val="6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13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20165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8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</w:tr>
      <w:tr>
        <w:trPr>
          <w:trHeight w:val="199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22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17670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54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4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2035419</w:t>
            </w:r>
          </w:p>
        </w:tc>
      </w:tr>
      <w:tr>
        <w:trPr>
          <w:trHeight w:val="6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2035419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11"/>
        <w:gridCol w:w="829"/>
        <w:gridCol w:w="8632"/>
        <w:gridCol w:w="214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2515359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178346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47544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44556</w:t>
            </w:r>
          </w:p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12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93240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22695</w:t>
            </w:r>
          </w:p>
        </w:tc>
      </w:tr>
      <w:tr>
        <w:trPr>
          <w:trHeight w:val="18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9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0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1581328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10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1581166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1431932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12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71058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16751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51788</w:t>
            </w:r>
          </w:p>
        </w:tc>
      </w:tr>
      <w:tr>
        <w:trPr>
          <w:trHeight w:val="8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5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47090</w:t>
            </w:r>
          </w:p>
        </w:tc>
      </w:tr>
      <w:tr>
        <w:trPr>
          <w:trHeight w:val="13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4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10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7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18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570980</w:t>
            </w:r>
          </w:p>
        </w:tc>
      </w:tr>
      <w:tr>
        <w:trPr>
          <w:trHeight w:val="10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560312</w:t>
            </w:r>
          </w:p>
        </w:tc>
      </w:tr>
      <w:tr>
        <w:trPr>
          <w:trHeight w:val="4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560312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82112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69104</w:t>
            </w:r>
          </w:p>
        </w:tc>
      </w:tr>
      <w:tr>
        <w:trPr>
          <w:trHeight w:val="94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37168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6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12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8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</w:t>
            </w:r>
          </w:p>
        </w:tc>
      </w:tr>
      <w:tr>
        <w:trPr>
          <w:trHeight w:val="7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12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11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6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8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108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73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</w:t>
            </w:r>
          </w:p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8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9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12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19258</w:t>
            </w:r>
          </w:p>
        </w:tc>
      </w:tr>
      <w:tr>
        <w:trPr>
          <w:trHeight w:val="11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15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</w:t>
            </w:r>
          </w:p>
        </w:tc>
      </w:tr>
      <w:tr>
        <w:trPr>
          <w:trHeight w:val="5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12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2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