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64af" w14:textId="9386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9 декабря 2011 года № 4С-40/1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18 мая 2012 года № 5С-5/1. Зарегистрировано Управлением юстиции Буландынского района Акмолинской области 29 мая 2012 года № 1-7-154. Утратило силу в связи с истечением срока применения - (письмо Буландынского районного маслихата Акмолинской области от 11 апреля 2013 года № 70)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Буландынского районного маслихата Акмолинской области от 11.04.2013 № 70).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Буландынский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«О районном бюджете на 2012-2014 годы» от 9 декабря 2011 года № 4С-40/1 (зарегистрировано в Реестре государственной регистрации нормативных правовых актов № 1-7-142, опубликовано 4 января 2012 года в газетах «Бұланды таңы», «Вести Бұланды жаршысы»)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2724504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356465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17535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2309504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2742176,2 тысячи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Буландынского районного маслихата «О районном бюджете на 2012-2014 годы» от 9 декабря 2011 года № 4С-40/1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А.Шиндин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Ш.Кусаинов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М.Балпан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мая 2012 года № 5С-5/1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806"/>
        <w:gridCol w:w="935"/>
        <w:gridCol w:w="7918"/>
        <w:gridCol w:w="219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2724504</w:t>
            </w:r>
          </w:p>
        </w:tc>
      </w:tr>
      <w:tr>
        <w:trPr>
          <w:trHeight w:val="4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356465</w:t>
            </w:r>
          </w:p>
        </w:tc>
      </w:tr>
      <w:tr>
        <w:trPr>
          <w:trHeight w:val="3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</w:p>
        </w:tc>
      </w:tr>
      <w:tr>
        <w:trPr>
          <w:trHeight w:val="4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168155</w:t>
            </w:r>
          </w:p>
        </w:tc>
      </w:tr>
      <w:tr>
        <w:trPr>
          <w:trHeight w:val="4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168155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140144</w:t>
            </w:r>
          </w:p>
        </w:tc>
      </w:tr>
      <w:tr>
        <w:trPr>
          <w:trHeight w:val="4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92075</w:t>
            </w:r>
          </w:p>
        </w:tc>
      </w:tr>
      <w:tr>
        <w:trPr>
          <w:trHeight w:val="4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</w:t>
            </w:r>
          </w:p>
        </w:tc>
      </w:tr>
      <w:tr>
        <w:trPr>
          <w:trHeight w:val="6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32707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24491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15356</w:t>
            </w:r>
          </w:p>
        </w:tc>
      </w:tr>
      <w:tr>
        <w:trPr>
          <w:trHeight w:val="9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</w:t>
            </w:r>
          </w:p>
        </w:tc>
      </w:tr>
      <w:tr>
        <w:trPr>
          <w:trHeight w:val="18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</w:t>
            </w:r>
          </w:p>
        </w:tc>
      </w:tr>
      <w:tr>
        <w:trPr>
          <w:trHeight w:val="7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8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акций, находящиеся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7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22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28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6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2309504</w:t>
            </w:r>
          </w:p>
        </w:tc>
      </w:tr>
      <w:tr>
        <w:trPr>
          <w:trHeight w:val="6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2309504</w:t>
            </w:r>
          </w:p>
        </w:tc>
      </w:tr>
      <w:tr>
        <w:trPr>
          <w:trHeight w:val="4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2309504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96"/>
        <w:gridCol w:w="924"/>
        <w:gridCol w:w="7931"/>
        <w:gridCol w:w="221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2742176,2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185483,5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51785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48285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94985</w:t>
            </w:r>
          </w:p>
        </w:tc>
      </w:tr>
      <w:tr>
        <w:trPr>
          <w:trHeight w:val="11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94985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25703,5</w:t>
            </w:r>
          </w:p>
        </w:tc>
      </w:tr>
      <w:tr>
        <w:trPr>
          <w:trHeight w:val="21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20101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602,5</w:t>
            </w:r>
          </w:p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13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1883005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1694731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1452806</w:t>
            </w:r>
          </w:p>
        </w:tc>
      </w:tr>
      <w:tr>
        <w:trPr>
          <w:trHeight w:val="13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45622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115673</w:t>
            </w:r>
          </w:p>
        </w:tc>
      </w:tr>
      <w:tr>
        <w:trPr>
          <w:trHeight w:val="15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19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</w:t>
            </w:r>
          </w:p>
        </w:tc>
      </w:tr>
      <w:tr>
        <w:trPr>
          <w:trHeight w:val="14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11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25126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74096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69280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11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10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12899</w:t>
            </w:r>
          </w:p>
        </w:tc>
      </w:tr>
      <w:tr>
        <w:trPr>
          <w:trHeight w:val="19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306278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</w:tr>
      <w:tr>
        <w:trPr>
          <w:trHeight w:val="11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289043</w:t>
            </w:r>
          </w:p>
        </w:tc>
      </w:tr>
      <w:tr>
        <w:trPr>
          <w:trHeight w:val="10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282673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12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8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92155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73766</w:t>
            </w:r>
          </w:p>
        </w:tc>
      </w:tr>
      <w:tr>
        <w:trPr>
          <w:trHeight w:val="8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40638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22222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9639</w:t>
            </w:r>
          </w:p>
        </w:tc>
      </w:tr>
      <w:tr>
        <w:trPr>
          <w:trHeight w:val="13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8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11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3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32925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</w:tr>
      <w:tr>
        <w:trPr>
          <w:trHeight w:val="8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17980</w:t>
            </w:r>
          </w:p>
        </w:tc>
      </w:tr>
      <w:tr>
        <w:trPr>
          <w:trHeight w:val="11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государственого органа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102010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11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11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20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11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</w:t>
            </w:r>
          </w:p>
        </w:tc>
      </w:tr>
      <w:tr>
        <w:trPr>
          <w:trHeight w:val="13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24707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13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-42379,2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42379,2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мая 2012 года № 5С-5/1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 (сельского) округа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733"/>
        <w:gridCol w:w="713"/>
        <w:gridCol w:w="4410"/>
        <w:gridCol w:w="1413"/>
        <w:gridCol w:w="1533"/>
        <w:gridCol w:w="1653"/>
        <w:gridCol w:w="1573"/>
      </w:tblGrid>
      <w:tr>
        <w:trPr>
          <w:trHeight w:val="255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18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19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240"/>
        <w:gridCol w:w="1339"/>
        <w:gridCol w:w="1535"/>
        <w:gridCol w:w="1418"/>
        <w:gridCol w:w="1359"/>
        <w:gridCol w:w="1457"/>
        <w:gridCol w:w="1398"/>
        <w:gridCol w:w="1477"/>
      </w:tblGrid>
      <w:tr>
        <w:trPr>
          <w:trHeight w:val="31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55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465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</w:p>
        </w:tc>
      </w:tr>
      <w:tr>
        <w:trPr>
          <w:trHeight w:val="60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</w:p>
        </w:tc>
      </w:tr>
      <w:tr>
        <w:trPr>
          <w:trHeight w:val="555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</w:p>
        </w:tc>
      </w:tr>
      <w:tr>
        <w:trPr>
          <w:trHeight w:val="375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7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7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465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