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462" w14:textId="539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марта 2012 года № 5С-2/1. Зарегистрировано Управлением юстиции Буландынского района Акмолинской области 30 марта 2012 года № 1-7-149.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2704104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351465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2304104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2721776,2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26886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- 42379,2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42379,2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постатки бюджетных средств 44558,2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2012 год целевые трансферты в сумме 757929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280673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280673 тысячи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188100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на строительство средней школы на 120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привязку проекта повторного применения по проекту «Строительство средней школы на 420 мест в городе Макинск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286243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3053 тысячи тенге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тысяча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на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16856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12281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1301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тысяч тенге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тысячи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1408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тысяч тенге на оплату за учебу в колледжах студентам из малообеспеченных семей Буландынского района и многодетных семей сельской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2012 год в сумме 2000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Буландынского района                  Е.Нугманов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753"/>
        <w:gridCol w:w="653"/>
        <w:gridCol w:w="7769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2704104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351465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3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9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50"/>
        <w:gridCol w:w="671"/>
        <w:gridCol w:w="7751"/>
        <w:gridCol w:w="22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2721776,2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184983,5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25203,5</w:t>
            </w:r>
          </w:p>
        </w:tc>
      </w:tr>
      <w:tr>
        <w:trPr>
          <w:trHeight w:val="19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2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1876666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1688392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1446817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</w:t>
            </w:r>
          </w:p>
        </w:tc>
      </w:tr>
      <w:tr>
        <w:trPr>
          <w:trHeight w:val="14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7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2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13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7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295878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283643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6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2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3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20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5С-2/1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39"/>
        <w:gridCol w:w="600"/>
        <w:gridCol w:w="6454"/>
        <w:gridCol w:w="1451"/>
        <w:gridCol w:w="1532"/>
        <w:gridCol w:w="8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2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2507"/>
        <w:gridCol w:w="2400"/>
        <w:gridCol w:w="2454"/>
        <w:gridCol w:w="2293"/>
      </w:tblGrid>
      <w:tr>
        <w:trPr>
          <w:trHeight w:val="24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аульный округ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2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45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6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6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357"/>
        <w:gridCol w:w="2516"/>
        <w:gridCol w:w="2516"/>
        <w:gridCol w:w="2359"/>
      </w:tblGrid>
      <w:tr>
        <w:trPr>
          <w:trHeight w:val="24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25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45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4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