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a2cd" w14:textId="ae5a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Буландынском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18 января 2012 года № А-01/39. Зарегистрировано Управлением юстиции Буландынского района Акмолинской области 27 января 2012 года № 1-7-146.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Буландынском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Буландынском районе, виды, объемы, конкретные условия общественных работ, размеры оплаты труда участников, источники финансирования, спрос и предложения на общественные работы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экономики и финансов Буландынского района» обеспечить финансирование общественных работ согласно утвержденному плану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Буландынского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А-01/39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в Буландынском районе,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предложения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192"/>
        <w:gridCol w:w="4433"/>
        <w:gridCol w:w="2355"/>
      </w:tblGrid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Айнакольского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Вознесенского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Даниловского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квадратных метров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квадратных метров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квадратных метров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66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Макинска»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скота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75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«Макинск-Жылу»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акимате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529"/>
        <w:gridCol w:w="4476"/>
        <w:gridCol w:w="2768"/>
        <w:gridCol w:w="2704"/>
      </w:tblGrid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8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7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01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