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df9" w14:textId="7432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4С-40-2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октября 2012 года № 5С-9-1. Зарегистрировано Департаментом юстиции Акмолинской области  18 октября 2012 года № 3470.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опубликовано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- 2031876,1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1711703,3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2134343,9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22159,9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24508,9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2896,4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2896,4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-127524,1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-127524,1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2012 год в сумме 4818,9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годы" № 4С-40-2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2012 года № 5С-9-1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06"/>
        <w:gridCol w:w="426"/>
        <w:gridCol w:w="9250"/>
        <w:gridCol w:w="262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2031876,1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32"/>
        <w:gridCol w:w="579"/>
        <w:gridCol w:w="8779"/>
        <w:gridCol w:w="25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2134343,9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209697,1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66974,4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60400,9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110421,2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104623,2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19432,2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1358927,6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1299907,6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997262,6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60637,2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9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18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5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80578,5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15465,7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65112,8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242709,3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25762,8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14138,0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42758,2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25271,2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124066,3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115917,2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63986,1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32211,5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32211,5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38353,1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19118,8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22430,9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7447,3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24736,5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12468,3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4818,9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4818,9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 № 4С-40-2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5С-9-1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2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165338,5</w:t>
            </w:r>
          </w:p>
        </w:tc>
      </w:tr>
      <w:tr>
        <w:trPr>
          <w:trHeight w:val="2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111138,5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2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1556,5</w:t>
            </w:r>
          </w:p>
        </w:tc>
      </w:tr>
      <w:tr>
        <w:trPr>
          <w:trHeight w:val="52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581,5</w:t>
            </w:r>
          </w:p>
        </w:tc>
      </w:tr>
      <w:tr>
        <w:trPr>
          <w:trHeight w:val="7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107245,0</w:t>
            </w:r>
          </w:p>
        </w:tc>
      </w:tr>
      <w:tr>
        <w:trPr>
          <w:trHeight w:val="2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Петровка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51747,0</w:t>
            </w:r>
          </w:p>
        </w:tc>
      </w:tr>
      <w:tr>
        <w:trPr>
          <w:trHeight w:val="5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Астраханской средней школы № 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55498,0</w:t>
            </w:r>
          </w:p>
        </w:tc>
      </w:tr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37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 № 4С-40-2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2012 года № 5С-9-1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аульных (сельских) округов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3"/>
        <w:gridCol w:w="536"/>
        <w:gridCol w:w="8934"/>
        <w:gridCol w:w="257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152179,7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34144,8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11154,3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3738,2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6519,3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6403,1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18770,9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7298,3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8394,3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9353,8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7352,6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