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8804" w14:textId="1bf8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4С-40-2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июня 2012 года № 5С-7-2. Зарегистрировано Управлением юстиции Астраханского района Акмолинской области 4 июля 2012 года № 1-6-176.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опубликовано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- 2044449,8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1724279,8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2147014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22159,9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24508,9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-127524,1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-127524,1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Т.Ерсеитов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5С-7-2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Астраханского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2012 -2014 годы" № 4С-40-2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0"/>
        <w:gridCol w:w="264"/>
        <w:gridCol w:w="9731"/>
        <w:gridCol w:w="22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2044449,8</w:t>
            </w:r>
          </w:p>
        </w:tc>
      </w:tr>
      <w:tr>
        <w:trPr>
          <w:trHeight w:val="3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9309"/>
        <w:gridCol w:w="215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2147014,0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12760,3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64980,2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58921,2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110775,2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20488,3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1370115,4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1310555,4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1145872,6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8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7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82142,8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15463,5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66679,3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250072,9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50604,6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107478,2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63538,6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26571,6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7309,3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 № 4С-40-2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9"/>
        <w:gridCol w:w="2081"/>
      </w:tblGrid>
      <w:tr>
        <w:trPr>
          <w:trHeight w:val="2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260673,8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167270,8</w:t>
            </w:r>
          </w:p>
        </w:tc>
      </w:tr>
      <w:tr>
        <w:trPr>
          <w:trHeight w:val="2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31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131144,8</w:t>
            </w:r>
          </w:p>
        </w:tc>
      </w:tr>
      <w:tr>
        <w:trPr>
          <w:trHeight w:val="5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73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-сироты (детей-сирот), и ребенка (детей), оставшихся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63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46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с.Астраханка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 в рамках реализации мероприятий Программы занятости 2020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в рамках реализации мероприятий Программы занятости 2020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4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9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№ 2 ГКП на ПХВ "Комхоз" (государственное коммунальное предприятие на праве хозяйственного ведения "Комхоз")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№ 4С-40-2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9"/>
        <w:gridCol w:w="2121"/>
      </w:tblGrid>
      <w:tr>
        <w:trPr>
          <w:trHeight w:val="2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177915,0</w:t>
            </w:r>
          </w:p>
        </w:tc>
      </w:tr>
      <w:tr>
        <w:trPr>
          <w:trHeight w:val="30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5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24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Петровка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Астраханской средней школы № 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7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336"/>
        <w:gridCol w:w="2203"/>
      </w:tblGrid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152588,7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19007,4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8654,3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9213,8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6393,6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