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a3bb" w14:textId="a33a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Астраханском районе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18 января 2012 года № 30. Зарегистрировано Управлением юстиции Астраханского района Акмолинской области 9 февраля 2012 года № 1-6-164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Астраханском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Астраханскому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Астраханского района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Астраханского района           Т.Наприенко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А.Шалкенбаева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 № 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финансирования, спрос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 Астраханскому району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200"/>
        <w:gridCol w:w="3937"/>
        <w:gridCol w:w="3413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центра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Жалтырского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228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226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территорий, озеленение населенных пунктов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метров квадратных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района»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Астраханского района Акмолинской области»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отношений»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Астраханского района Департамента юстиции Акмолинской области Министерства юстиции Республики Казахстан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1400"/>
        <w:gridCol w:w="1600"/>
        <w:gridCol w:w="2600"/>
        <w:gridCol w:w="2600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4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