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f03" w14:textId="3333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13 декабря 2011 года № 43/2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29 июня 2012 года № 6/1. Зарегистрировано Управлением юстиции Аршалынского района Акмолинской области 20 июля 2012 года № 1-4-213.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17.06.2013 № 136).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2012-2014 годы» от 13 декабря 2011 года № 43/2 (зарегистрировано в Реестре государственной регистрации нормативных правовых актов № 1-4-196, опубликовано 20 января 2012 года в районной газете «Аршалы айнасы», 21 января 2012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2 964 778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2 432 778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3 081 057,9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50350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-166 629,9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166 629,9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116 279,9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2012 год из республиканского бюджета предусмотрены целевые трансферты в сумме 852 931,2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393 220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17 430 тысяч тенге -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15 869 тысяч тенге -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17 651 тысяча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6 443 тысячи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8 505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15 507 тысяч тенге - на реализацию мероприятий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3 621 тысяча тенге – для оказания содействия экономическому развитию регионов и системы расселения населения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средний ремонт автомобильных дорог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459 711,2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158 328 тысяч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289 148 тысяч тенге - на реконструкцию водопроводных сетей поселка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9 200 тысяч тенге – на строительство уличного освещения в селе Ижевское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3 035,2 тысячи тенге – на развитие и обустройство недостающей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на 2012 год предусмотрены целевые трансферты из областного бюджета в сумме 516 567,8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187 582,2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 тысяча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695 тысяч тенге -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39 800 тысяч тенге - на капитальный ремонт детского сада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70 000 тысяч тенге – по проекту «Ремонт автомобильных дорог и разработка проектно-сметной документации в ауле Жалтырколь»;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по проекту «Ремонт автомобильных дорог и разработка проектно-сметной документации села Костомар»;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33 146,2 тысячи тенге – на содержание средней школы имени Кутпанулы в ауле Жибек жолы на 600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– на разработку проектно- сметной документации, проведение государственной экспертизы по капитальному ремонту детского сада села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2 400 тысяч тенге – на капитальные расходы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328 985,6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279 985,6 тысяч тенге – на строительство детского сада на 140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разработку проектно-сметной документации, проведение государственной экспертизы по проекту строительства сетей электроснабжения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– на разработку проектно-сметной документации по реконструкции сетей водоснабжения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районном бюджете на 2012 год предусмотрены бюджетные кредиты местным исполнительным органам для реализации мер социальной поддержки специалистов в сумме 53 394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2012-2014 годы» от 13 декабря 2011 года № 43/2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Э.Алиев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Т.Муханбеджанов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6/1         </w:t>
      </w:r>
    </w:p>
    <w:bookmarkEnd w:id="1"/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04"/>
        <w:gridCol w:w="547"/>
        <w:gridCol w:w="9489"/>
        <w:gridCol w:w="212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2964778,0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2432778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2432778</w:t>
            </w:r>
          </w:p>
        </w:tc>
      </w:tr>
      <w:tr>
        <w:trPr>
          <w:trHeight w:val="4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441"/>
        <w:gridCol w:w="209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3081057,9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200545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53409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115754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111004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1585962,8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1305373,2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1092086,8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15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63592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1819,3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537909,2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 находящихся в коммунальной собственности района (города областного значения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514913,2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122056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 за счет целевых трансфертов из 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-166 629,9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166 629,9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6/1        </w:t>
      </w:r>
    </w:p>
    <w:bookmarkEnd w:id="3"/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0"/>
        <w:gridCol w:w="540"/>
        <w:gridCol w:w="7426"/>
        <w:gridCol w:w="2058"/>
        <w:gridCol w:w="20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Аршалы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13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10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313"/>
        <w:gridCol w:w="2313"/>
        <w:gridCol w:w="2271"/>
        <w:gridCol w:w="2120"/>
        <w:gridCol w:w="205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7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48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10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42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12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5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15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7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2317"/>
        <w:gridCol w:w="2339"/>
        <w:gridCol w:w="2274"/>
        <w:gridCol w:w="2102"/>
        <w:gridCol w:w="20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7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6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6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0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15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37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15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6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2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5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65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