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60816" w14:textId="6f608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призыва граждан на срочную воинскую службу в апреле-июне и октябре-декабре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Аршалынского района Акмолинской области от 26 марта 2012 года № А-140. Зарегистрировано Управлением юстиции Аршалынского района Акмолинской области 5 апреля 2012 года № 1-4-204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Казахстан», от 16 февраля 2012 года </w:t>
      </w:r>
      <w:r>
        <w:rPr>
          <w:rFonts w:ascii="Times New Roman"/>
          <w:b w:val="false"/>
          <w:i w:val="false"/>
          <w:color w:val="000000"/>
          <w:sz w:val="28"/>
        </w:rPr>
        <w:t>«О воинской службе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статусе военнослужащих»,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марта 2012 года № 274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2012 года»,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2012 года № 326 «О реализации Указа Президента Республики Казахстан от 1 марта 2012 года № 274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2012 года», акимат Аршалынского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призыв на срочную воинскую службу в апреле-июне и октябре-декабре 2012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Аршалынского района Акшинеева Б.Т.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Аршалынского района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Аршалынского района                   Е.Маржикпаев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Аршалынского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Р.Нуркеев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