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97d6" w14:textId="6299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12 декабря 2011 года № С 45-1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июля 2012 года № С 7-1. Зарегистрировано Управлением юстиции Аккольского района Акмолинской области 27 июля 2012 года № 1-3-184.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 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  бюджете на 2012-2014 годы» от 12 декабря  2011 года № С 45-1 (зарегистрировано в Реестре государственной регистрации нормативных правовых актов № 1-3-166, опубликовано 20 января 2012 года в газетах «Ақкөл өмірі» и «Знамя Родины KZ»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2 781 513,7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  трансфертов – 2 346 896,7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2 804 162,0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20 143,7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 - 21 430,7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-42 792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  42 792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 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Аккольского района                   А.К.Кривицкий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7-1    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77"/>
        <w:gridCol w:w="834"/>
        <w:gridCol w:w="8044"/>
        <w:gridCol w:w="24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2781513,7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1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7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6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0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2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 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6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2346896,7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2346896,7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2346897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266975,7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876236</w:t>
            </w:r>
          </w:p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31"/>
        <w:gridCol w:w="709"/>
        <w:gridCol w:w="8368"/>
        <w:gridCol w:w="24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2804162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165328,8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12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20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1372531,1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1372531,1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1179872,1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3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101999,3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101999,3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 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22232,8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 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  по решениям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9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913856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763628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131150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  недостающей  инженерно-коммуникационной инфраструктуры в рамках  второго направления Программы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3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6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3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7-1     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2"/>
        <w:gridCol w:w="2408"/>
      </w:tblGrid>
      <w:tr>
        <w:trPr>
          <w:trHeight w:val="24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967 319,7</w:t>
            </w:r>
          </w:p>
        </w:tc>
      </w:tr>
      <w:tr>
        <w:trPr>
          <w:trHeight w:val="3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143 398,0</w:t>
            </w:r>
          </w:p>
        </w:tc>
      </w:tr>
      <w:tr>
        <w:trPr>
          <w:trHeight w:val="36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107 897</w:t>
            </w:r>
          </w:p>
        </w:tc>
      </w:tr>
      <w:tr>
        <w:trPr>
          <w:trHeight w:val="37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60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66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36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87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64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</w:p>
        </w:tc>
      </w:tr>
      <w:tr>
        <w:trPr>
          <w:trHeight w:val="27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84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36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43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16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43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21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75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по оказанию социальной поддержки специалистов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81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63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содействия экономическому развитию регионов и системы расселения населения в рамках программы "Развитие регионов"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46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43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7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802 491</w:t>
            </w:r>
          </w:p>
        </w:tc>
      </w:tr>
      <w:tr>
        <w:trPr>
          <w:trHeight w:val="37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45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72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759 883</w:t>
            </w:r>
          </w:p>
        </w:tc>
      </w:tr>
      <w:tr>
        <w:trPr>
          <w:trHeight w:val="40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82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31 912</w:t>
            </w:r>
          </w:p>
        </w:tc>
      </w:tr>
      <w:tr>
        <w:trPr>
          <w:trHeight w:val="84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127 405</w:t>
            </w:r>
          </w:p>
        </w:tc>
      </w:tr>
      <w:tr>
        <w:trPr>
          <w:trHeight w:val="49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</w:p>
        </w:tc>
      </w:tr>
      <w:tr>
        <w:trPr>
          <w:trHeight w:val="18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  <w:tr>
        <w:trPr>
          <w:trHeight w:val="93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 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7-1      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2"/>
        <w:gridCol w:w="2408"/>
      </w:tblGrid>
      <w:tr>
        <w:trPr>
          <w:trHeight w:val="22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197 322,7</w:t>
            </w:r>
          </w:p>
        </w:tc>
      </w:tr>
      <w:tr>
        <w:trPr>
          <w:trHeight w:val="49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123 577,7</w:t>
            </w:r>
          </w:p>
        </w:tc>
      </w:tr>
      <w:tr>
        <w:trPr>
          <w:trHeight w:val="27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88 859,7</w:t>
            </w:r>
          </w:p>
        </w:tc>
      </w:tr>
      <w:tr>
        <w:trPr>
          <w:trHeight w:val="25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88 859,7</w:t>
            </w:r>
          </w:p>
        </w:tc>
      </w:tr>
      <w:tr>
        <w:trPr>
          <w:trHeight w:val="48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2 318,0</w:t>
            </w:r>
          </w:p>
        </w:tc>
      </w:tr>
      <w:tr>
        <w:trPr>
          <w:trHeight w:val="84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105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3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2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текущего ремонта городского стадиона города Акколь Аккольского района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4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40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3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825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