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bd53" w14:textId="4d1b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размеров базовых ставок налога на земли, выделенные под автостоянки (паркинги) в городе Степногорске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23 февраля 2012 года № 5С-2/3. Зарегистрировано Управлением юстиции города Степногорска Акмолинской области 5 апреля 2012 года № 1-2-158. Утратило силу решением Степногорского городского маслихата Акмолинской области от 30 марта 2017 года № 6С-17/4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Степногорского городского маслихата Акмолинской области от 30.03.2017 </w:t>
      </w:r>
      <w:r>
        <w:rPr>
          <w:rFonts w:ascii="Times New Roman"/>
          <w:b w:val="false"/>
          <w:i w:val="false"/>
          <w:color w:val="ff0000"/>
          <w:sz w:val="28"/>
        </w:rPr>
        <w:t>№ 6С-17/4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увеличить размеры базовых ставок налога на земли, выделенные под автостоянки (паркинги) в городе Степногорске,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город Степногорск близлежащим населенным пунктом, базовые ставки на земли которого будут применяться при исчислении налога на земли других категорий, выделенных под автостоянки (паркинги).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Р.Сахневич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"Налоговое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городу Степногорску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5"/>
        <w:gridCol w:w="5683"/>
        <w:gridCol w:w="3342"/>
      </w:tblGrid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автостоянок (паркингов)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 (паркинги) закрытого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 (паркинги) открытого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налога на земли, выделенные под автостоянки (паркинги) в городе Степногорске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3102"/>
        <w:gridCol w:w="5951"/>
        <w:gridCol w:w="1590"/>
      </w:tblGrid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автостоянок (паркингов)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базовых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на земли, выделенные под автостоянки (паркинги)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базовых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десять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десять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